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NTGTable1"/>
        <w:tblW w:w="10353" w:type="dxa"/>
        <w:tblInd w:w="-45" w:type="dxa"/>
        <w:tblLayout w:type="fixed"/>
        <w:tblLook w:val="0600" w:firstRow="0" w:lastRow="0" w:firstColumn="0" w:lastColumn="0" w:noHBand="1" w:noVBand="1"/>
        <w:tblDescription w:val="Questions are followed by answer fields. Use the ‘Tab’ key to navigate through. Replace Y/N or Yes/No fields with your answer. Further instructions about filling out this form are provided at the beginning of the form."/>
      </w:tblPr>
      <w:tblGrid>
        <w:gridCol w:w="235"/>
        <w:gridCol w:w="1370"/>
        <w:gridCol w:w="235"/>
        <w:gridCol w:w="468"/>
        <w:gridCol w:w="279"/>
        <w:gridCol w:w="719"/>
        <w:gridCol w:w="1701"/>
        <w:gridCol w:w="251"/>
        <w:gridCol w:w="457"/>
        <w:gridCol w:w="993"/>
        <w:gridCol w:w="302"/>
        <w:gridCol w:w="265"/>
        <w:gridCol w:w="420"/>
        <w:gridCol w:w="430"/>
        <w:gridCol w:w="2228"/>
      </w:tblGrid>
      <w:tr w:rsidR="009B1BF1" w:rsidRPr="007A5EFD" w14:paraId="548BB43B" w14:textId="77777777" w:rsidTr="00CB3CE6">
        <w:trPr>
          <w:trHeight w:val="20"/>
        </w:trPr>
        <w:tc>
          <w:tcPr>
            <w:tcW w:w="235" w:type="dxa"/>
            <w:tcBorders>
              <w:top w:val="nil"/>
              <w:left w:val="nil"/>
              <w:bottom w:val="nil"/>
              <w:right w:val="nil"/>
            </w:tcBorders>
            <w:shd w:val="clear" w:color="auto" w:fill="FFFFFF" w:themeFill="background1"/>
            <w:noWrap/>
            <w:tcMar>
              <w:left w:w="0" w:type="dxa"/>
              <w:right w:w="0" w:type="dxa"/>
            </w:tcMar>
          </w:tcPr>
          <w:p w14:paraId="3A242DCB" w14:textId="77777777" w:rsidR="009B1BF1" w:rsidRPr="002C21A2" w:rsidRDefault="009B1BF1" w:rsidP="002C21A2">
            <w:pPr>
              <w:spacing w:after="0"/>
              <w:rPr>
                <w:rStyle w:val="Hidden"/>
              </w:rPr>
            </w:pPr>
          </w:p>
        </w:tc>
        <w:tc>
          <w:tcPr>
            <w:tcW w:w="10118" w:type="dxa"/>
            <w:gridSpan w:val="14"/>
            <w:tcBorders>
              <w:top w:val="nil"/>
              <w:left w:val="nil"/>
              <w:bottom w:val="nil"/>
              <w:right w:val="nil"/>
            </w:tcBorders>
            <w:shd w:val="clear" w:color="auto" w:fill="FFFFFF" w:themeFill="background1"/>
          </w:tcPr>
          <w:p w14:paraId="18FD9D64" w14:textId="77777777" w:rsidR="009B1BF1" w:rsidRPr="002C21A2" w:rsidRDefault="009B1BF1" w:rsidP="002C21A2">
            <w:pPr>
              <w:pStyle w:val="Subtitle0"/>
              <w:spacing w:after="0"/>
              <w:rPr>
                <w:rStyle w:val="Hidden"/>
              </w:rPr>
            </w:pPr>
            <w:r w:rsidRPr="002C21A2">
              <w:rPr>
                <w:rStyle w:val="Hidden"/>
              </w:rPr>
              <w:t>Questions are followed by answer fields. Use the ‘Tab’ key to navigate through. Replace Y/N or Yes/No fields with your answer.</w:t>
            </w:r>
          </w:p>
        </w:tc>
      </w:tr>
      <w:tr w:rsidR="00AE2A8A" w:rsidRPr="007A5EFD" w14:paraId="67F3E3AE" w14:textId="77777777" w:rsidTr="00CB3CE6">
        <w:trPr>
          <w:trHeight w:val="191"/>
        </w:trPr>
        <w:tc>
          <w:tcPr>
            <w:tcW w:w="10353" w:type="dxa"/>
            <w:gridSpan w:val="15"/>
            <w:tcBorders>
              <w:top w:val="nil"/>
              <w:left w:val="nil"/>
              <w:bottom w:val="single" w:sz="4" w:space="0" w:color="auto"/>
              <w:right w:val="nil"/>
            </w:tcBorders>
            <w:shd w:val="clear" w:color="auto" w:fill="FFFFFF" w:themeFill="background1"/>
            <w:noWrap/>
            <w:tcMar>
              <w:top w:w="85" w:type="dxa"/>
              <w:left w:w="113" w:type="dxa"/>
              <w:bottom w:w="85" w:type="dxa"/>
              <w:right w:w="0" w:type="dxa"/>
            </w:tcMar>
          </w:tcPr>
          <w:p w14:paraId="7E315FFB" w14:textId="07487436" w:rsidR="005F696C" w:rsidRDefault="005F696C" w:rsidP="005F696C">
            <w:pPr>
              <w:pStyle w:val="Subtitle0"/>
            </w:pPr>
            <w:r>
              <w:t>Before you fill in this form</w:t>
            </w:r>
          </w:p>
          <w:p w14:paraId="6CFE0432" w14:textId="5A7CBB7C" w:rsidR="00AE2A8A" w:rsidRPr="00872B4E" w:rsidRDefault="008E4256" w:rsidP="00AE2A8A">
            <w:r w:rsidRPr="008E4256">
              <w:t>This form is for Northern Territory Government (NTG) employees to arrange rent deductions from their wages. You will need to return the completed form to your Housing Officer. This completed form will then be sent onto your relevant payroll team. You are required to provide your AGS number on this form to ensure correct deduction.</w:t>
            </w:r>
          </w:p>
        </w:tc>
      </w:tr>
      <w:tr w:rsidR="007D48A4" w:rsidRPr="007A5EFD" w14:paraId="4A890BFB" w14:textId="77777777" w:rsidTr="00CB3CE6">
        <w:trPr>
          <w:trHeight w:val="27"/>
        </w:trPr>
        <w:tc>
          <w:tcPr>
            <w:tcW w:w="10353" w:type="dxa"/>
            <w:gridSpan w:val="15"/>
            <w:tcBorders>
              <w:top w:val="single" w:sz="4" w:space="0" w:color="auto"/>
              <w:bottom w:val="single" w:sz="4" w:space="0" w:color="auto"/>
            </w:tcBorders>
            <w:shd w:val="clear" w:color="auto" w:fill="343741" w:themeFill="text1"/>
            <w:noWrap/>
            <w:tcMar>
              <w:top w:w="108" w:type="dxa"/>
              <w:bottom w:w="108" w:type="dxa"/>
            </w:tcMar>
          </w:tcPr>
          <w:p w14:paraId="12726B3F" w14:textId="20447588" w:rsidR="007D48A4" w:rsidRPr="004A3CC9" w:rsidRDefault="008E4256" w:rsidP="00CB3CE6">
            <w:pPr>
              <w:spacing w:before="120" w:after="120"/>
              <w:rPr>
                <w:rStyle w:val="Questionlabel"/>
                <w:color w:val="343741" w:themeColor="text1"/>
              </w:rPr>
            </w:pPr>
            <w:r w:rsidRPr="008E4256">
              <w:rPr>
                <w:b/>
                <w:bCs/>
                <w:color w:val="FFFFFF" w:themeColor="background1"/>
              </w:rPr>
              <w:t>Employee details</w:t>
            </w:r>
          </w:p>
        </w:tc>
      </w:tr>
      <w:tr w:rsidR="008E4256" w:rsidRPr="007A5EFD" w14:paraId="68D26C7E" w14:textId="77777777" w:rsidTr="00CB3CE6">
        <w:trPr>
          <w:trHeight w:val="337"/>
        </w:trPr>
        <w:tc>
          <w:tcPr>
            <w:tcW w:w="3306" w:type="dxa"/>
            <w:gridSpan w:val="6"/>
            <w:tcBorders>
              <w:top w:val="single" w:sz="4" w:space="0" w:color="auto"/>
              <w:bottom w:val="single" w:sz="4" w:space="0" w:color="auto"/>
            </w:tcBorders>
            <w:noWrap/>
            <w:tcMar>
              <w:top w:w="108" w:type="dxa"/>
              <w:bottom w:w="108" w:type="dxa"/>
            </w:tcMar>
            <w:vAlign w:val="center"/>
          </w:tcPr>
          <w:p w14:paraId="3CDC5AA6" w14:textId="0CDCC487" w:rsidR="008E4256" w:rsidRPr="007D20A3" w:rsidRDefault="008E4256" w:rsidP="00CB3CE6">
            <w:pPr>
              <w:spacing w:before="120" w:after="120"/>
              <w:rPr>
                <w:rFonts w:asciiTheme="minorHAnsi" w:hAnsiTheme="minorHAnsi"/>
                <w:b/>
              </w:rPr>
            </w:pPr>
            <w:r w:rsidRPr="007D20A3">
              <w:rPr>
                <w:rFonts w:asciiTheme="minorHAnsi" w:hAnsiTheme="minorHAnsi"/>
                <w:b/>
              </w:rPr>
              <w:t>NT Government AGS number</w:t>
            </w:r>
          </w:p>
        </w:tc>
        <w:tc>
          <w:tcPr>
            <w:tcW w:w="7047" w:type="dxa"/>
            <w:gridSpan w:val="9"/>
            <w:tcBorders>
              <w:top w:val="single" w:sz="4" w:space="0" w:color="auto"/>
              <w:bottom w:val="single" w:sz="4" w:space="0" w:color="auto"/>
            </w:tcBorders>
            <w:vAlign w:val="center"/>
          </w:tcPr>
          <w:p w14:paraId="66EB380E" w14:textId="3D709255" w:rsidR="008E4256" w:rsidRPr="002C0BEF" w:rsidRDefault="008E4256" w:rsidP="00CB3CE6">
            <w:pPr>
              <w:spacing w:before="120" w:after="120"/>
            </w:pPr>
          </w:p>
        </w:tc>
      </w:tr>
      <w:tr w:rsidR="008E4256" w:rsidRPr="007A5EFD" w14:paraId="1262DE65" w14:textId="77777777" w:rsidTr="00CB3CE6">
        <w:trPr>
          <w:trHeight w:val="27"/>
        </w:trPr>
        <w:tc>
          <w:tcPr>
            <w:tcW w:w="3306" w:type="dxa"/>
            <w:gridSpan w:val="6"/>
            <w:tcBorders>
              <w:top w:val="single" w:sz="4" w:space="0" w:color="auto"/>
              <w:bottom w:val="single" w:sz="4" w:space="0" w:color="auto"/>
            </w:tcBorders>
            <w:noWrap/>
            <w:tcMar>
              <w:top w:w="108" w:type="dxa"/>
              <w:bottom w:w="108" w:type="dxa"/>
            </w:tcMar>
            <w:vAlign w:val="center"/>
          </w:tcPr>
          <w:p w14:paraId="5F202443" w14:textId="5BC95BE9" w:rsidR="008E4256" w:rsidRPr="007A5EFD" w:rsidRDefault="008E4256" w:rsidP="00CB3CE6">
            <w:pPr>
              <w:spacing w:before="120" w:after="120"/>
              <w:rPr>
                <w:rStyle w:val="Questionlabel"/>
              </w:rPr>
            </w:pPr>
            <w:r w:rsidRPr="008E4256">
              <w:rPr>
                <w:b/>
                <w:bCs/>
              </w:rPr>
              <w:t>NT Government Department</w:t>
            </w:r>
          </w:p>
        </w:tc>
        <w:tc>
          <w:tcPr>
            <w:tcW w:w="7047" w:type="dxa"/>
            <w:gridSpan w:val="9"/>
            <w:tcBorders>
              <w:top w:val="single" w:sz="4" w:space="0" w:color="auto"/>
              <w:bottom w:val="single" w:sz="4" w:space="0" w:color="auto"/>
            </w:tcBorders>
            <w:vAlign w:val="center"/>
          </w:tcPr>
          <w:p w14:paraId="75C49A5D" w14:textId="1F8B48B2" w:rsidR="008E4256" w:rsidRPr="002C0BEF" w:rsidRDefault="008E4256" w:rsidP="00CB3CE6">
            <w:pPr>
              <w:spacing w:before="120" w:after="120"/>
            </w:pPr>
          </w:p>
        </w:tc>
      </w:tr>
      <w:tr w:rsidR="008E4256" w:rsidRPr="007A5EFD" w14:paraId="7936E388" w14:textId="77777777" w:rsidTr="00CB3CE6">
        <w:trPr>
          <w:trHeight w:val="27"/>
        </w:trPr>
        <w:tc>
          <w:tcPr>
            <w:tcW w:w="1605" w:type="dxa"/>
            <w:gridSpan w:val="2"/>
            <w:tcBorders>
              <w:top w:val="single" w:sz="4" w:space="0" w:color="auto"/>
              <w:bottom w:val="single" w:sz="4" w:space="0" w:color="auto"/>
            </w:tcBorders>
            <w:noWrap/>
            <w:tcMar>
              <w:top w:w="108" w:type="dxa"/>
              <w:bottom w:w="108" w:type="dxa"/>
            </w:tcMar>
          </w:tcPr>
          <w:p w14:paraId="5A4A0683" w14:textId="56A8FF90" w:rsidR="008E4256" w:rsidRPr="00F97A78" w:rsidRDefault="008E4256" w:rsidP="00CB3CE6">
            <w:pPr>
              <w:spacing w:before="120" w:after="120"/>
              <w:rPr>
                <w:b/>
                <w:bCs/>
              </w:rPr>
            </w:pPr>
            <w:r w:rsidRPr="00F97A78">
              <w:rPr>
                <w:b/>
                <w:bCs/>
              </w:rPr>
              <w:t>Title</w:t>
            </w:r>
          </w:p>
        </w:tc>
        <w:tc>
          <w:tcPr>
            <w:tcW w:w="4110" w:type="dxa"/>
            <w:gridSpan w:val="7"/>
            <w:tcBorders>
              <w:top w:val="single" w:sz="4" w:space="0" w:color="auto"/>
              <w:bottom w:val="single" w:sz="4" w:space="0" w:color="auto"/>
            </w:tcBorders>
          </w:tcPr>
          <w:p w14:paraId="64E8A7EE" w14:textId="3AF6E934" w:rsidR="008E4256" w:rsidRPr="002C0BEF" w:rsidRDefault="008E4256" w:rsidP="00CB3CE6">
            <w:pPr>
              <w:spacing w:before="120" w:after="120"/>
            </w:pPr>
            <w:r w:rsidRPr="008E4256">
              <w:rPr>
                <w:rFonts w:ascii="Segoe UI Symbol" w:hAnsi="Segoe UI Symbol" w:cs="Segoe UI Symbol"/>
              </w:rPr>
              <w:t>☐</w:t>
            </w:r>
            <w:r w:rsidRPr="008E4256">
              <w:t xml:space="preserve"> Mr</w:t>
            </w:r>
            <w:r w:rsidR="00F97A78">
              <w:t xml:space="preserve">  </w:t>
            </w:r>
            <w:r w:rsidRPr="008E4256">
              <w:t xml:space="preserve"> </w:t>
            </w:r>
            <w:r w:rsidRPr="008E4256">
              <w:rPr>
                <w:rFonts w:ascii="Segoe UI Symbol" w:hAnsi="Segoe UI Symbol" w:cs="Segoe UI Symbol"/>
              </w:rPr>
              <w:t>☐</w:t>
            </w:r>
            <w:r w:rsidRPr="008E4256">
              <w:t xml:space="preserve"> Mrs</w:t>
            </w:r>
            <w:r w:rsidR="00F97A78">
              <w:t xml:space="preserve">  </w:t>
            </w:r>
            <w:r w:rsidRPr="008E4256">
              <w:t xml:space="preserve"> </w:t>
            </w:r>
            <w:r w:rsidRPr="008E4256">
              <w:rPr>
                <w:rFonts w:ascii="Segoe UI Symbol" w:hAnsi="Segoe UI Symbol" w:cs="Segoe UI Symbol"/>
              </w:rPr>
              <w:t>☐</w:t>
            </w:r>
            <w:r w:rsidRPr="008E4256">
              <w:t xml:space="preserve"> Miss</w:t>
            </w:r>
            <w:r w:rsidR="00F97A78">
              <w:t xml:space="preserve">  </w:t>
            </w:r>
            <w:r w:rsidRPr="008E4256">
              <w:t xml:space="preserve"> </w:t>
            </w:r>
            <w:r w:rsidRPr="008E4256">
              <w:rPr>
                <w:rFonts w:ascii="Segoe UI Symbol" w:hAnsi="Segoe UI Symbol" w:cs="Segoe UI Symbol"/>
              </w:rPr>
              <w:t>☐</w:t>
            </w:r>
            <w:r w:rsidRPr="008E4256">
              <w:t xml:space="preserve"> Ms</w:t>
            </w:r>
            <w:r w:rsidR="00F97A78">
              <w:t xml:space="preserve">  </w:t>
            </w:r>
            <w:r w:rsidRPr="008E4256">
              <w:t xml:space="preserve"> </w:t>
            </w:r>
            <w:r w:rsidRPr="008E4256">
              <w:rPr>
                <w:rFonts w:ascii="Segoe UI Symbol" w:hAnsi="Segoe UI Symbol" w:cs="Segoe UI Symbol"/>
              </w:rPr>
              <w:t>☐</w:t>
            </w:r>
            <w:r w:rsidRPr="008E4256">
              <w:t xml:space="preserve"> Other</w:t>
            </w:r>
          </w:p>
        </w:tc>
        <w:tc>
          <w:tcPr>
            <w:tcW w:w="1560" w:type="dxa"/>
            <w:gridSpan w:val="3"/>
            <w:tcBorders>
              <w:top w:val="single" w:sz="4" w:space="0" w:color="auto"/>
              <w:bottom w:val="single" w:sz="4" w:space="0" w:color="auto"/>
            </w:tcBorders>
          </w:tcPr>
          <w:p w14:paraId="4C7F3538" w14:textId="0DBC7F12" w:rsidR="008E4256" w:rsidRPr="00F97A78" w:rsidRDefault="008E4256" w:rsidP="00CB3CE6">
            <w:pPr>
              <w:spacing w:before="120" w:after="120"/>
              <w:rPr>
                <w:b/>
                <w:bCs/>
              </w:rPr>
            </w:pPr>
            <w:r w:rsidRPr="00F97A78">
              <w:rPr>
                <w:b/>
                <w:bCs/>
              </w:rPr>
              <w:t>Date of birth</w:t>
            </w:r>
          </w:p>
        </w:tc>
        <w:tc>
          <w:tcPr>
            <w:tcW w:w="3078" w:type="dxa"/>
            <w:gridSpan w:val="3"/>
            <w:tcBorders>
              <w:top w:val="single" w:sz="4" w:space="0" w:color="auto"/>
              <w:bottom w:val="single" w:sz="4" w:space="0" w:color="auto"/>
            </w:tcBorders>
            <w:vAlign w:val="center"/>
          </w:tcPr>
          <w:p w14:paraId="2DCEFFC5" w14:textId="29EA17A4" w:rsidR="008E4256" w:rsidRPr="002C0BEF" w:rsidRDefault="00F97A78" w:rsidP="00CB3CE6">
            <w:pPr>
              <w:spacing w:before="120" w:after="120"/>
              <w:jc w:val="center"/>
            </w:pPr>
            <w:r w:rsidRPr="00F97A78">
              <w:t>/</w:t>
            </w:r>
            <w:r>
              <w:t xml:space="preserve">         </w:t>
            </w:r>
            <w:r w:rsidRPr="00F97A78">
              <w:t xml:space="preserve"> /</w:t>
            </w:r>
          </w:p>
        </w:tc>
      </w:tr>
      <w:tr w:rsidR="00F97A78" w:rsidRPr="007A5EFD" w14:paraId="1BE5F561" w14:textId="77777777" w:rsidTr="00CB3CE6">
        <w:trPr>
          <w:trHeight w:val="27"/>
        </w:trPr>
        <w:tc>
          <w:tcPr>
            <w:tcW w:w="1605" w:type="dxa"/>
            <w:gridSpan w:val="2"/>
            <w:tcBorders>
              <w:top w:val="single" w:sz="4" w:space="0" w:color="auto"/>
              <w:bottom w:val="single" w:sz="4" w:space="0" w:color="auto"/>
            </w:tcBorders>
            <w:noWrap/>
            <w:tcMar>
              <w:top w:w="108" w:type="dxa"/>
              <w:bottom w:w="108" w:type="dxa"/>
            </w:tcMar>
          </w:tcPr>
          <w:p w14:paraId="62CC6CB8" w14:textId="0F08D0B9" w:rsidR="00F97A78" w:rsidRPr="00F97A78" w:rsidRDefault="00F97A78" w:rsidP="00CB3CE6">
            <w:pPr>
              <w:spacing w:before="120" w:after="120"/>
              <w:rPr>
                <w:b/>
                <w:bCs/>
              </w:rPr>
            </w:pPr>
            <w:r>
              <w:rPr>
                <w:b/>
                <w:bCs/>
              </w:rPr>
              <w:t>First Name</w:t>
            </w:r>
          </w:p>
        </w:tc>
        <w:tc>
          <w:tcPr>
            <w:tcW w:w="4110" w:type="dxa"/>
            <w:gridSpan w:val="7"/>
            <w:tcBorders>
              <w:top w:val="single" w:sz="4" w:space="0" w:color="auto"/>
              <w:bottom w:val="single" w:sz="4" w:space="0" w:color="auto"/>
            </w:tcBorders>
          </w:tcPr>
          <w:p w14:paraId="5773C2AF" w14:textId="77777777" w:rsidR="00F97A78" w:rsidRPr="008E4256" w:rsidRDefault="00F97A78" w:rsidP="00CB3CE6">
            <w:pPr>
              <w:spacing w:before="120" w:after="120"/>
              <w:rPr>
                <w:rFonts w:ascii="Segoe UI Symbol" w:hAnsi="Segoe UI Symbol" w:cs="Segoe UI Symbol"/>
              </w:rPr>
            </w:pPr>
          </w:p>
        </w:tc>
        <w:tc>
          <w:tcPr>
            <w:tcW w:w="1560" w:type="dxa"/>
            <w:gridSpan w:val="3"/>
            <w:tcBorders>
              <w:top w:val="single" w:sz="4" w:space="0" w:color="auto"/>
              <w:bottom w:val="single" w:sz="4" w:space="0" w:color="auto"/>
            </w:tcBorders>
          </w:tcPr>
          <w:p w14:paraId="0F008660" w14:textId="3F79C9BC" w:rsidR="00F97A78" w:rsidRPr="00F97A78" w:rsidRDefault="00F97A78" w:rsidP="00CB3CE6">
            <w:pPr>
              <w:spacing w:before="120" w:after="120"/>
              <w:rPr>
                <w:b/>
                <w:bCs/>
              </w:rPr>
            </w:pPr>
            <w:r>
              <w:rPr>
                <w:b/>
                <w:bCs/>
              </w:rPr>
              <w:t>Surname</w:t>
            </w:r>
          </w:p>
        </w:tc>
        <w:tc>
          <w:tcPr>
            <w:tcW w:w="3078" w:type="dxa"/>
            <w:gridSpan w:val="3"/>
            <w:tcBorders>
              <w:top w:val="single" w:sz="4" w:space="0" w:color="auto"/>
              <w:bottom w:val="single" w:sz="4" w:space="0" w:color="auto"/>
            </w:tcBorders>
            <w:vAlign w:val="center"/>
          </w:tcPr>
          <w:p w14:paraId="222FB957" w14:textId="77777777" w:rsidR="00F97A78" w:rsidRPr="00F97A78" w:rsidRDefault="00F97A78" w:rsidP="00CB3CE6">
            <w:pPr>
              <w:spacing w:before="120" w:after="120"/>
              <w:jc w:val="center"/>
            </w:pPr>
          </w:p>
        </w:tc>
      </w:tr>
      <w:tr w:rsidR="00F97A78" w:rsidRPr="007A5EFD" w14:paraId="55C59DF2" w14:textId="77777777" w:rsidTr="00CB3CE6">
        <w:trPr>
          <w:trHeight w:val="27"/>
        </w:trPr>
        <w:tc>
          <w:tcPr>
            <w:tcW w:w="1605" w:type="dxa"/>
            <w:gridSpan w:val="2"/>
            <w:vMerge w:val="restart"/>
            <w:tcBorders>
              <w:top w:val="single" w:sz="4" w:space="0" w:color="auto"/>
            </w:tcBorders>
            <w:noWrap/>
            <w:tcMar>
              <w:top w:w="108" w:type="dxa"/>
              <w:bottom w:w="108" w:type="dxa"/>
            </w:tcMar>
          </w:tcPr>
          <w:p w14:paraId="22C7751D" w14:textId="3C4A94BE" w:rsidR="00F97A78" w:rsidRPr="008E4256" w:rsidRDefault="00F97A78" w:rsidP="00DD13FA">
            <w:pPr>
              <w:rPr>
                <w:b/>
                <w:bCs/>
              </w:rPr>
            </w:pPr>
            <w:r w:rsidRPr="00F97A78">
              <w:rPr>
                <w:b/>
                <w:bCs/>
              </w:rPr>
              <w:t>Residential/ Community address</w:t>
            </w:r>
          </w:p>
        </w:tc>
        <w:tc>
          <w:tcPr>
            <w:tcW w:w="8748" w:type="dxa"/>
            <w:gridSpan w:val="13"/>
            <w:tcBorders>
              <w:top w:val="single" w:sz="4" w:space="0" w:color="auto"/>
              <w:bottom w:val="single" w:sz="4" w:space="0" w:color="auto"/>
            </w:tcBorders>
          </w:tcPr>
          <w:p w14:paraId="58E49F71" w14:textId="77777777" w:rsidR="00F97A78" w:rsidRPr="002C0BEF" w:rsidRDefault="00F97A78" w:rsidP="002C0BEF"/>
        </w:tc>
      </w:tr>
      <w:tr w:rsidR="00F97A78" w:rsidRPr="007A5EFD" w14:paraId="74E9730D" w14:textId="77777777" w:rsidTr="00CB3CE6">
        <w:trPr>
          <w:trHeight w:val="27"/>
        </w:trPr>
        <w:tc>
          <w:tcPr>
            <w:tcW w:w="1605" w:type="dxa"/>
            <w:gridSpan w:val="2"/>
            <w:vMerge/>
            <w:tcBorders>
              <w:bottom w:val="single" w:sz="4" w:space="0" w:color="auto"/>
            </w:tcBorders>
            <w:noWrap/>
            <w:tcMar>
              <w:top w:w="108" w:type="dxa"/>
              <w:bottom w:w="108" w:type="dxa"/>
            </w:tcMar>
          </w:tcPr>
          <w:p w14:paraId="544D92A6" w14:textId="77777777" w:rsidR="00F97A78" w:rsidRPr="008E4256" w:rsidRDefault="00F97A78" w:rsidP="00DD13FA">
            <w:pPr>
              <w:rPr>
                <w:b/>
                <w:bCs/>
              </w:rPr>
            </w:pPr>
          </w:p>
        </w:tc>
        <w:tc>
          <w:tcPr>
            <w:tcW w:w="8748" w:type="dxa"/>
            <w:gridSpan w:val="13"/>
            <w:tcBorders>
              <w:top w:val="single" w:sz="4" w:space="0" w:color="auto"/>
              <w:bottom w:val="single" w:sz="4" w:space="0" w:color="auto"/>
            </w:tcBorders>
          </w:tcPr>
          <w:p w14:paraId="3EFFC305" w14:textId="77777777" w:rsidR="00F97A78" w:rsidRPr="002C0BEF" w:rsidRDefault="00F97A78" w:rsidP="002C0BEF"/>
        </w:tc>
      </w:tr>
      <w:tr w:rsidR="00F97A78" w:rsidRPr="007A5EFD" w14:paraId="46831D9B" w14:textId="77777777" w:rsidTr="00CB3CE6">
        <w:trPr>
          <w:trHeight w:val="27"/>
        </w:trPr>
        <w:tc>
          <w:tcPr>
            <w:tcW w:w="1605" w:type="dxa"/>
            <w:gridSpan w:val="2"/>
            <w:tcBorders>
              <w:top w:val="single" w:sz="4" w:space="0" w:color="auto"/>
              <w:bottom w:val="single" w:sz="4" w:space="0" w:color="auto"/>
            </w:tcBorders>
            <w:noWrap/>
            <w:tcMar>
              <w:top w:w="108" w:type="dxa"/>
              <w:bottom w:w="108" w:type="dxa"/>
            </w:tcMar>
          </w:tcPr>
          <w:p w14:paraId="50C3040F" w14:textId="46800DC9" w:rsidR="00F97A78" w:rsidRPr="00F97A78" w:rsidRDefault="00F97A78" w:rsidP="00CB3CE6">
            <w:pPr>
              <w:spacing w:before="120" w:after="120"/>
              <w:rPr>
                <w:b/>
                <w:bCs/>
              </w:rPr>
            </w:pPr>
            <w:r w:rsidRPr="00F97A78">
              <w:rPr>
                <w:b/>
                <w:bCs/>
              </w:rPr>
              <w:t>Work phone</w:t>
            </w:r>
          </w:p>
        </w:tc>
        <w:tc>
          <w:tcPr>
            <w:tcW w:w="4110" w:type="dxa"/>
            <w:gridSpan w:val="7"/>
            <w:tcBorders>
              <w:top w:val="single" w:sz="4" w:space="0" w:color="auto"/>
              <w:bottom w:val="single" w:sz="4" w:space="0" w:color="auto"/>
            </w:tcBorders>
          </w:tcPr>
          <w:p w14:paraId="647F8472" w14:textId="77777777" w:rsidR="00F97A78" w:rsidRPr="002C0BEF" w:rsidRDefault="00F97A78" w:rsidP="00CB3CE6">
            <w:pPr>
              <w:spacing w:before="120" w:after="120"/>
            </w:pPr>
          </w:p>
        </w:tc>
        <w:tc>
          <w:tcPr>
            <w:tcW w:w="993" w:type="dxa"/>
            <w:tcBorders>
              <w:top w:val="single" w:sz="4" w:space="0" w:color="auto"/>
              <w:bottom w:val="single" w:sz="4" w:space="0" w:color="auto"/>
            </w:tcBorders>
          </w:tcPr>
          <w:p w14:paraId="0B08F0D2" w14:textId="249FFB61" w:rsidR="00F97A78" w:rsidRPr="00F97A78" w:rsidRDefault="00F97A78" w:rsidP="00CB3CE6">
            <w:pPr>
              <w:spacing w:before="120" w:after="120"/>
              <w:rPr>
                <w:b/>
                <w:bCs/>
              </w:rPr>
            </w:pPr>
            <w:r w:rsidRPr="00F97A78">
              <w:rPr>
                <w:b/>
                <w:bCs/>
              </w:rPr>
              <w:t>Mobile</w:t>
            </w:r>
          </w:p>
        </w:tc>
        <w:tc>
          <w:tcPr>
            <w:tcW w:w="3645" w:type="dxa"/>
            <w:gridSpan w:val="5"/>
            <w:tcBorders>
              <w:top w:val="single" w:sz="4" w:space="0" w:color="auto"/>
              <w:bottom w:val="single" w:sz="4" w:space="0" w:color="auto"/>
            </w:tcBorders>
          </w:tcPr>
          <w:p w14:paraId="7A3B0D88" w14:textId="30874732" w:rsidR="00F97A78" w:rsidRPr="002C0BEF" w:rsidRDefault="00F97A78" w:rsidP="00CB3CE6">
            <w:pPr>
              <w:spacing w:before="120" w:after="120"/>
            </w:pPr>
          </w:p>
        </w:tc>
      </w:tr>
      <w:tr w:rsidR="008E4256" w:rsidRPr="007A5EFD" w14:paraId="27003224" w14:textId="77777777" w:rsidTr="00CB3CE6">
        <w:trPr>
          <w:trHeight w:val="27"/>
        </w:trPr>
        <w:tc>
          <w:tcPr>
            <w:tcW w:w="1605" w:type="dxa"/>
            <w:gridSpan w:val="2"/>
            <w:tcBorders>
              <w:top w:val="single" w:sz="4" w:space="0" w:color="auto"/>
              <w:bottom w:val="single" w:sz="4" w:space="0" w:color="auto"/>
            </w:tcBorders>
            <w:noWrap/>
            <w:tcMar>
              <w:top w:w="108" w:type="dxa"/>
              <w:bottom w:w="108" w:type="dxa"/>
            </w:tcMar>
          </w:tcPr>
          <w:p w14:paraId="3F639D3D" w14:textId="67C92194" w:rsidR="008E4256" w:rsidRPr="008E4256" w:rsidRDefault="00F97A78" w:rsidP="00CB3CE6">
            <w:pPr>
              <w:spacing w:before="120" w:after="120"/>
              <w:rPr>
                <w:b/>
                <w:bCs/>
              </w:rPr>
            </w:pPr>
            <w:r>
              <w:rPr>
                <w:b/>
                <w:bCs/>
              </w:rPr>
              <w:t>Email</w:t>
            </w:r>
          </w:p>
        </w:tc>
        <w:tc>
          <w:tcPr>
            <w:tcW w:w="8748" w:type="dxa"/>
            <w:gridSpan w:val="13"/>
            <w:tcBorders>
              <w:top w:val="single" w:sz="4" w:space="0" w:color="auto"/>
              <w:bottom w:val="single" w:sz="4" w:space="0" w:color="auto"/>
            </w:tcBorders>
          </w:tcPr>
          <w:p w14:paraId="6B93FA8F" w14:textId="77777777" w:rsidR="008E4256" w:rsidRPr="002C0BEF" w:rsidRDefault="008E4256" w:rsidP="00CB3CE6">
            <w:pPr>
              <w:spacing w:before="120" w:after="120"/>
            </w:pPr>
          </w:p>
        </w:tc>
      </w:tr>
      <w:tr w:rsidR="007D48A4" w:rsidRPr="007A5EFD" w14:paraId="25E1CAA4" w14:textId="77777777" w:rsidTr="00CB3CE6">
        <w:trPr>
          <w:trHeight w:val="195"/>
        </w:trPr>
        <w:tc>
          <w:tcPr>
            <w:tcW w:w="10353" w:type="dxa"/>
            <w:gridSpan w:val="15"/>
            <w:tcBorders>
              <w:top w:val="single" w:sz="4" w:space="0" w:color="auto"/>
              <w:bottom w:val="single" w:sz="4" w:space="0" w:color="auto"/>
            </w:tcBorders>
            <w:shd w:val="clear" w:color="auto" w:fill="343741" w:themeFill="text1"/>
            <w:noWrap/>
            <w:tcMar>
              <w:top w:w="108" w:type="dxa"/>
              <w:bottom w:w="108" w:type="dxa"/>
            </w:tcMar>
          </w:tcPr>
          <w:p w14:paraId="75FA7EDD" w14:textId="012351DE" w:rsidR="007D48A4" w:rsidRPr="007A5EFD" w:rsidRDefault="00F97A78" w:rsidP="00CB3CE6">
            <w:pPr>
              <w:spacing w:before="120" w:after="120"/>
              <w:rPr>
                <w:rStyle w:val="Questionlabel"/>
              </w:rPr>
            </w:pPr>
            <w:r w:rsidRPr="00F97A78">
              <w:rPr>
                <w:b/>
                <w:bCs/>
                <w:color w:val="FFFFFF" w:themeColor="background1"/>
              </w:rPr>
              <w:t>Deduction request</w:t>
            </w:r>
          </w:p>
        </w:tc>
      </w:tr>
      <w:tr w:rsidR="00F97A78" w:rsidRPr="007A5EFD" w14:paraId="27D417DF" w14:textId="77777777" w:rsidTr="00CB3CE6">
        <w:trPr>
          <w:trHeight w:val="145"/>
        </w:trPr>
        <w:tc>
          <w:tcPr>
            <w:tcW w:w="2587" w:type="dxa"/>
            <w:gridSpan w:val="5"/>
            <w:tcBorders>
              <w:top w:val="single" w:sz="4" w:space="0" w:color="auto"/>
              <w:bottom w:val="single" w:sz="4" w:space="0" w:color="auto"/>
            </w:tcBorders>
            <w:noWrap/>
            <w:tcMar>
              <w:top w:w="108" w:type="dxa"/>
              <w:bottom w:w="108" w:type="dxa"/>
            </w:tcMar>
          </w:tcPr>
          <w:p w14:paraId="580DC485" w14:textId="78C732E2" w:rsidR="00F97A78" w:rsidRPr="002C0BEF" w:rsidRDefault="00F97A78" w:rsidP="00CB3CE6">
            <w:pPr>
              <w:spacing w:before="120" w:after="120"/>
            </w:pPr>
            <w:r w:rsidRPr="00F97A78">
              <w:rPr>
                <w:b/>
                <w:bCs/>
              </w:rPr>
              <w:t>TMS Group number</w:t>
            </w:r>
          </w:p>
        </w:tc>
        <w:tc>
          <w:tcPr>
            <w:tcW w:w="3128" w:type="dxa"/>
            <w:gridSpan w:val="4"/>
            <w:tcBorders>
              <w:top w:val="single" w:sz="4" w:space="0" w:color="auto"/>
              <w:bottom w:val="single" w:sz="4" w:space="0" w:color="auto"/>
            </w:tcBorders>
          </w:tcPr>
          <w:p w14:paraId="23391868" w14:textId="77777777" w:rsidR="00F97A78" w:rsidRPr="002C0BEF" w:rsidRDefault="00F97A78" w:rsidP="00CB3CE6">
            <w:pPr>
              <w:spacing w:before="120" w:after="120"/>
            </w:pPr>
          </w:p>
        </w:tc>
        <w:tc>
          <w:tcPr>
            <w:tcW w:w="2410" w:type="dxa"/>
            <w:gridSpan w:val="5"/>
            <w:tcBorders>
              <w:top w:val="single" w:sz="4" w:space="0" w:color="auto"/>
              <w:bottom w:val="single" w:sz="4" w:space="0" w:color="auto"/>
            </w:tcBorders>
          </w:tcPr>
          <w:p w14:paraId="606A0B72" w14:textId="58EA2361" w:rsidR="00F97A78" w:rsidRPr="007D20A3" w:rsidRDefault="00F97A78" w:rsidP="00CB3CE6">
            <w:pPr>
              <w:spacing w:before="120" w:after="120"/>
              <w:rPr>
                <w:b/>
                <w:bCs/>
              </w:rPr>
            </w:pPr>
            <w:r w:rsidRPr="007D20A3">
              <w:rPr>
                <w:b/>
                <w:bCs/>
              </w:rPr>
              <w:t>TMS Account number</w:t>
            </w:r>
          </w:p>
        </w:tc>
        <w:tc>
          <w:tcPr>
            <w:tcW w:w="2228" w:type="dxa"/>
            <w:tcBorders>
              <w:top w:val="single" w:sz="4" w:space="0" w:color="auto"/>
              <w:bottom w:val="single" w:sz="4" w:space="0" w:color="auto"/>
            </w:tcBorders>
          </w:tcPr>
          <w:p w14:paraId="2745477C" w14:textId="1B063436" w:rsidR="00F97A78" w:rsidRPr="002C0BEF" w:rsidRDefault="00F97A78" w:rsidP="00CB3CE6">
            <w:pPr>
              <w:spacing w:before="120" w:after="120"/>
            </w:pPr>
          </w:p>
        </w:tc>
      </w:tr>
      <w:tr w:rsidR="00B26595" w:rsidRPr="007A5EFD" w14:paraId="6B4E78FA" w14:textId="77777777" w:rsidTr="00CB3CE6">
        <w:trPr>
          <w:trHeight w:val="223"/>
        </w:trPr>
        <w:tc>
          <w:tcPr>
            <w:tcW w:w="10353" w:type="dxa"/>
            <w:gridSpan w:val="15"/>
            <w:tcBorders>
              <w:top w:val="single" w:sz="4" w:space="0" w:color="auto"/>
              <w:bottom w:val="single" w:sz="4" w:space="0" w:color="auto"/>
            </w:tcBorders>
            <w:noWrap/>
            <w:tcMar>
              <w:top w:w="108" w:type="dxa"/>
              <w:bottom w:w="108" w:type="dxa"/>
            </w:tcMar>
          </w:tcPr>
          <w:p w14:paraId="58AFCCBE" w14:textId="17E2B618" w:rsidR="00B26595" w:rsidRPr="002C0BEF" w:rsidRDefault="00CB3CE6" w:rsidP="00CB3CE6">
            <w:pPr>
              <w:spacing w:before="120" w:after="120"/>
            </w:pPr>
            <w:r>
              <w:rPr>
                <w:rFonts w:ascii="Segoe UI Symbol" w:hAnsi="Segoe UI Symbol" w:cs="Segoe UI Symbol"/>
              </w:rPr>
              <w:t xml:space="preserve">    </w:t>
            </w:r>
            <w:r w:rsidR="00B26595" w:rsidRPr="00B26595">
              <w:rPr>
                <w:rFonts w:ascii="Segoe UI Symbol" w:hAnsi="Segoe UI Symbol" w:cs="Segoe UI Symbol"/>
              </w:rPr>
              <w:t>☐</w:t>
            </w:r>
            <w:r w:rsidR="00B26595" w:rsidRPr="00B26595">
              <w:t xml:space="preserve"> </w:t>
            </w:r>
            <w:r w:rsidR="00B26595">
              <w:t xml:space="preserve">   </w:t>
            </w:r>
            <w:r w:rsidR="00B26595" w:rsidRPr="00B26595">
              <w:t>Commence new deduction</w:t>
            </w:r>
            <w:r w:rsidR="00B26595">
              <w:t xml:space="preserve">    </w:t>
            </w:r>
            <w:r w:rsidR="00B26595" w:rsidRPr="00B26595">
              <w:t xml:space="preserve"> </w:t>
            </w:r>
            <w:r w:rsidR="00B26595">
              <w:t xml:space="preserve"> </w:t>
            </w:r>
            <w:r w:rsidR="00B26595" w:rsidRPr="00B26595">
              <w:rPr>
                <w:rFonts w:ascii="Segoe UI Symbol" w:hAnsi="Segoe UI Symbol" w:cs="Segoe UI Symbol"/>
              </w:rPr>
              <w:t>☐</w:t>
            </w:r>
            <w:r w:rsidR="00B26595" w:rsidRPr="00B26595">
              <w:t xml:space="preserve"> </w:t>
            </w:r>
            <w:r w:rsidR="00B26595">
              <w:t xml:space="preserve">   </w:t>
            </w:r>
            <w:r w:rsidR="00B26595" w:rsidRPr="00B26595">
              <w:t>Cease existing deduction</w:t>
            </w:r>
            <w:r w:rsidR="00B26595">
              <w:t xml:space="preserve">     </w:t>
            </w:r>
            <w:r w:rsidR="00B26595" w:rsidRPr="00B26595">
              <w:t xml:space="preserve"> </w:t>
            </w:r>
            <w:r w:rsidR="00B26595" w:rsidRPr="00B26595">
              <w:rPr>
                <w:rFonts w:ascii="Segoe UI Symbol" w:hAnsi="Segoe UI Symbol" w:cs="Segoe UI Symbol"/>
              </w:rPr>
              <w:t>☐</w:t>
            </w:r>
            <w:r w:rsidR="00B26595" w:rsidRPr="00B26595">
              <w:t xml:space="preserve"> </w:t>
            </w:r>
            <w:r w:rsidR="00B26595">
              <w:t xml:space="preserve">   </w:t>
            </w:r>
            <w:r w:rsidR="00B26595" w:rsidRPr="00B26595">
              <w:t>Change existing deduction</w:t>
            </w:r>
          </w:p>
        </w:tc>
      </w:tr>
      <w:tr w:rsidR="00B26595" w:rsidRPr="007A5EFD" w14:paraId="2D4798B6" w14:textId="77777777" w:rsidTr="00CB3CE6">
        <w:trPr>
          <w:trHeight w:val="447"/>
        </w:trPr>
        <w:tc>
          <w:tcPr>
            <w:tcW w:w="5715" w:type="dxa"/>
            <w:gridSpan w:val="9"/>
            <w:tcBorders>
              <w:top w:val="single" w:sz="4" w:space="0" w:color="auto"/>
              <w:left w:val="single" w:sz="4" w:space="0" w:color="auto"/>
              <w:bottom w:val="single" w:sz="4" w:space="0" w:color="auto"/>
              <w:right w:val="single" w:sz="4" w:space="0" w:color="auto"/>
            </w:tcBorders>
            <w:shd w:val="clear" w:color="auto" w:fill="343741" w:themeFill="text1"/>
            <w:noWrap/>
            <w:tcMar>
              <w:top w:w="108" w:type="dxa"/>
              <w:bottom w:w="108" w:type="dxa"/>
            </w:tcMar>
            <w:vAlign w:val="center"/>
          </w:tcPr>
          <w:p w14:paraId="495BCA68" w14:textId="61960F01" w:rsidR="00B26595" w:rsidRPr="007A5EFD" w:rsidRDefault="00B26595" w:rsidP="00CB3CE6">
            <w:pPr>
              <w:rPr>
                <w:rStyle w:val="Questionlabel"/>
              </w:rPr>
            </w:pPr>
            <w:r w:rsidRPr="00B26595">
              <w:rPr>
                <w:b/>
                <w:bCs/>
              </w:rPr>
              <w:t xml:space="preserve">Deduction description </w:t>
            </w:r>
          </w:p>
        </w:tc>
        <w:tc>
          <w:tcPr>
            <w:tcW w:w="2410" w:type="dxa"/>
            <w:gridSpan w:val="5"/>
            <w:tcBorders>
              <w:top w:val="single" w:sz="4" w:space="0" w:color="auto"/>
              <w:left w:val="single" w:sz="4" w:space="0" w:color="auto"/>
              <w:bottom w:val="single" w:sz="4" w:space="0" w:color="auto"/>
              <w:right w:val="single" w:sz="4" w:space="0" w:color="auto"/>
            </w:tcBorders>
            <w:shd w:val="clear" w:color="auto" w:fill="343741" w:themeFill="text1"/>
            <w:vAlign w:val="center"/>
          </w:tcPr>
          <w:p w14:paraId="6170D344" w14:textId="54CA79B8" w:rsidR="00B26595" w:rsidRPr="007A5EFD" w:rsidRDefault="00B26595" w:rsidP="00CB3CE6">
            <w:pPr>
              <w:rPr>
                <w:rStyle w:val="Questionlabel"/>
              </w:rPr>
            </w:pPr>
            <w:r w:rsidRPr="00B26595">
              <w:rPr>
                <w:b/>
                <w:bCs/>
              </w:rPr>
              <w:t>Amount</w:t>
            </w:r>
          </w:p>
        </w:tc>
        <w:tc>
          <w:tcPr>
            <w:tcW w:w="2228" w:type="dxa"/>
            <w:tcBorders>
              <w:top w:val="single" w:sz="4" w:space="0" w:color="auto"/>
              <w:left w:val="single" w:sz="4" w:space="0" w:color="auto"/>
              <w:bottom w:val="single" w:sz="4" w:space="0" w:color="auto"/>
              <w:right w:val="single" w:sz="4" w:space="0" w:color="auto"/>
            </w:tcBorders>
            <w:shd w:val="clear" w:color="auto" w:fill="343741" w:themeFill="text1"/>
            <w:vAlign w:val="center"/>
          </w:tcPr>
          <w:p w14:paraId="3C83F480" w14:textId="5CC078AF" w:rsidR="00B26595" w:rsidRPr="007A5EFD" w:rsidRDefault="00B26595" w:rsidP="00CB3CE6">
            <w:pPr>
              <w:rPr>
                <w:rStyle w:val="Questionlabel"/>
              </w:rPr>
            </w:pPr>
            <w:r w:rsidRPr="00B26595">
              <w:rPr>
                <w:b/>
                <w:bCs/>
              </w:rPr>
              <w:t>Frequency</w:t>
            </w:r>
          </w:p>
        </w:tc>
      </w:tr>
      <w:tr w:rsidR="001459BE" w:rsidRPr="007A5EFD" w14:paraId="1B2A8507" w14:textId="77777777" w:rsidTr="00CB3CE6">
        <w:trPr>
          <w:trHeight w:val="27"/>
        </w:trPr>
        <w:tc>
          <w:tcPr>
            <w:tcW w:w="5715" w:type="dxa"/>
            <w:gridSpan w:val="9"/>
            <w:tcBorders>
              <w:top w:val="single" w:sz="4" w:space="0" w:color="auto"/>
              <w:left w:val="single" w:sz="4" w:space="0" w:color="auto"/>
              <w:bottom w:val="single" w:sz="4" w:space="0" w:color="auto"/>
              <w:right w:val="single" w:sz="4" w:space="0" w:color="auto"/>
            </w:tcBorders>
            <w:noWrap/>
            <w:tcMar>
              <w:top w:w="108" w:type="dxa"/>
              <w:bottom w:w="108" w:type="dxa"/>
            </w:tcMar>
          </w:tcPr>
          <w:p w14:paraId="6196DCE0" w14:textId="5D16ACCC" w:rsidR="001459BE" w:rsidRPr="00E779C9" w:rsidRDefault="001459BE" w:rsidP="00E779C9">
            <w:pPr>
              <w:spacing w:before="120" w:after="120"/>
              <w:rPr>
                <w:b/>
                <w:bCs/>
              </w:rPr>
            </w:pPr>
            <w:r w:rsidRPr="00E779C9">
              <w:rPr>
                <w:b/>
                <w:bCs/>
              </w:rPr>
              <w:t>Rent / Maintenance levy</w:t>
            </w:r>
          </w:p>
        </w:tc>
        <w:tc>
          <w:tcPr>
            <w:tcW w:w="2410" w:type="dxa"/>
            <w:gridSpan w:val="5"/>
            <w:tcBorders>
              <w:top w:val="single" w:sz="4" w:space="0" w:color="auto"/>
              <w:left w:val="single" w:sz="4" w:space="0" w:color="auto"/>
              <w:bottom w:val="single" w:sz="4" w:space="0" w:color="auto"/>
              <w:right w:val="single" w:sz="4" w:space="0" w:color="auto"/>
            </w:tcBorders>
          </w:tcPr>
          <w:p w14:paraId="73A45C15" w14:textId="493E24BA" w:rsidR="001459BE" w:rsidRPr="00B26595" w:rsidRDefault="001459BE" w:rsidP="00E779C9">
            <w:pPr>
              <w:spacing w:before="120" w:after="120"/>
              <w:rPr>
                <w:b/>
                <w:bCs/>
              </w:rPr>
            </w:pPr>
            <w:r>
              <w:rPr>
                <w:b/>
                <w:bCs/>
              </w:rPr>
              <w:t>$</w:t>
            </w:r>
          </w:p>
        </w:tc>
        <w:tc>
          <w:tcPr>
            <w:tcW w:w="2228" w:type="dxa"/>
            <w:tcBorders>
              <w:top w:val="single" w:sz="4" w:space="0" w:color="auto"/>
              <w:left w:val="single" w:sz="4" w:space="0" w:color="auto"/>
              <w:bottom w:val="single" w:sz="4" w:space="0" w:color="auto"/>
              <w:right w:val="single" w:sz="4" w:space="0" w:color="auto"/>
            </w:tcBorders>
          </w:tcPr>
          <w:p w14:paraId="036D8240" w14:textId="4C61F9D2" w:rsidR="001459BE" w:rsidRPr="00B91EFD" w:rsidRDefault="001459BE" w:rsidP="00E779C9">
            <w:pPr>
              <w:spacing w:before="120" w:after="120"/>
            </w:pPr>
            <w:r w:rsidRPr="00B91EFD">
              <w:t>Fortnightly</w:t>
            </w:r>
          </w:p>
        </w:tc>
      </w:tr>
      <w:tr w:rsidR="001459BE" w:rsidRPr="007A5EFD" w14:paraId="5FD829D4" w14:textId="77777777" w:rsidTr="00CB3CE6">
        <w:trPr>
          <w:trHeight w:val="27"/>
        </w:trPr>
        <w:tc>
          <w:tcPr>
            <w:tcW w:w="5715" w:type="dxa"/>
            <w:gridSpan w:val="9"/>
            <w:tcBorders>
              <w:top w:val="single" w:sz="4" w:space="0" w:color="auto"/>
              <w:left w:val="single" w:sz="4" w:space="0" w:color="auto"/>
              <w:bottom w:val="single" w:sz="4" w:space="0" w:color="auto"/>
              <w:right w:val="single" w:sz="4" w:space="0" w:color="auto"/>
            </w:tcBorders>
            <w:noWrap/>
            <w:tcMar>
              <w:top w:w="108" w:type="dxa"/>
              <w:bottom w:w="108" w:type="dxa"/>
            </w:tcMar>
          </w:tcPr>
          <w:p w14:paraId="04B5C819" w14:textId="7103BE88" w:rsidR="001459BE" w:rsidRPr="00E779C9" w:rsidRDefault="001459BE" w:rsidP="00E779C9">
            <w:pPr>
              <w:spacing w:before="120" w:after="120"/>
              <w:rPr>
                <w:b/>
                <w:bCs/>
              </w:rPr>
            </w:pPr>
            <w:r w:rsidRPr="00E779C9">
              <w:rPr>
                <w:b/>
                <w:bCs/>
              </w:rPr>
              <w:t>Rent arrears</w:t>
            </w:r>
          </w:p>
        </w:tc>
        <w:tc>
          <w:tcPr>
            <w:tcW w:w="2410" w:type="dxa"/>
            <w:gridSpan w:val="5"/>
            <w:tcBorders>
              <w:top w:val="single" w:sz="4" w:space="0" w:color="auto"/>
              <w:left w:val="single" w:sz="4" w:space="0" w:color="auto"/>
              <w:bottom w:val="single" w:sz="4" w:space="0" w:color="auto"/>
              <w:right w:val="single" w:sz="4" w:space="0" w:color="auto"/>
            </w:tcBorders>
          </w:tcPr>
          <w:p w14:paraId="4CCA245F" w14:textId="35CB0EAA" w:rsidR="001459BE" w:rsidRDefault="001459BE" w:rsidP="00E779C9">
            <w:pPr>
              <w:spacing w:before="120" w:after="120"/>
              <w:rPr>
                <w:b/>
                <w:bCs/>
              </w:rPr>
            </w:pPr>
            <w:r>
              <w:rPr>
                <w:b/>
                <w:bCs/>
              </w:rPr>
              <w:t>$</w:t>
            </w:r>
          </w:p>
        </w:tc>
        <w:tc>
          <w:tcPr>
            <w:tcW w:w="2228" w:type="dxa"/>
            <w:tcBorders>
              <w:top w:val="single" w:sz="4" w:space="0" w:color="auto"/>
              <w:left w:val="single" w:sz="4" w:space="0" w:color="auto"/>
              <w:bottom w:val="single" w:sz="4" w:space="0" w:color="auto"/>
              <w:right w:val="single" w:sz="4" w:space="0" w:color="auto"/>
            </w:tcBorders>
          </w:tcPr>
          <w:p w14:paraId="01E240AF" w14:textId="5280314C" w:rsidR="001459BE" w:rsidRPr="00B91EFD" w:rsidRDefault="001459BE" w:rsidP="00E779C9">
            <w:pPr>
              <w:spacing w:before="120" w:after="120"/>
            </w:pPr>
            <w:r w:rsidRPr="00B91EFD">
              <w:t>Fortnightly</w:t>
            </w:r>
          </w:p>
        </w:tc>
      </w:tr>
      <w:tr w:rsidR="001459BE" w:rsidRPr="007A5EFD" w14:paraId="378E8F19" w14:textId="77777777" w:rsidTr="00CB3CE6">
        <w:trPr>
          <w:trHeight w:val="27"/>
        </w:trPr>
        <w:tc>
          <w:tcPr>
            <w:tcW w:w="5715" w:type="dxa"/>
            <w:gridSpan w:val="9"/>
            <w:tcBorders>
              <w:top w:val="single" w:sz="4" w:space="0" w:color="auto"/>
              <w:left w:val="single" w:sz="4" w:space="0" w:color="auto"/>
              <w:bottom w:val="single" w:sz="4" w:space="0" w:color="auto"/>
              <w:right w:val="single" w:sz="4" w:space="0" w:color="auto"/>
            </w:tcBorders>
            <w:noWrap/>
            <w:tcMar>
              <w:top w:w="108" w:type="dxa"/>
              <w:bottom w:w="108" w:type="dxa"/>
            </w:tcMar>
          </w:tcPr>
          <w:p w14:paraId="54B24BEB" w14:textId="2E522DED" w:rsidR="001459BE" w:rsidRPr="00E779C9" w:rsidRDefault="001459BE" w:rsidP="00E779C9">
            <w:pPr>
              <w:spacing w:before="120" w:after="120"/>
              <w:rPr>
                <w:b/>
                <w:bCs/>
              </w:rPr>
            </w:pPr>
            <w:r w:rsidRPr="00E779C9">
              <w:rPr>
                <w:b/>
                <w:bCs/>
              </w:rPr>
              <w:lastRenderedPageBreak/>
              <w:t xml:space="preserve">Security deposit  </w:t>
            </w:r>
          </w:p>
        </w:tc>
        <w:tc>
          <w:tcPr>
            <w:tcW w:w="2410" w:type="dxa"/>
            <w:gridSpan w:val="5"/>
            <w:tcBorders>
              <w:top w:val="single" w:sz="4" w:space="0" w:color="auto"/>
              <w:left w:val="single" w:sz="4" w:space="0" w:color="auto"/>
              <w:bottom w:val="single" w:sz="4" w:space="0" w:color="auto"/>
              <w:right w:val="single" w:sz="4" w:space="0" w:color="auto"/>
            </w:tcBorders>
          </w:tcPr>
          <w:p w14:paraId="571764E4" w14:textId="49FE64BA" w:rsidR="001459BE" w:rsidRDefault="001459BE" w:rsidP="00E779C9">
            <w:pPr>
              <w:spacing w:before="120" w:after="120"/>
              <w:rPr>
                <w:b/>
                <w:bCs/>
              </w:rPr>
            </w:pPr>
            <w:r>
              <w:rPr>
                <w:b/>
                <w:bCs/>
              </w:rPr>
              <w:t>$</w:t>
            </w:r>
          </w:p>
        </w:tc>
        <w:tc>
          <w:tcPr>
            <w:tcW w:w="2228" w:type="dxa"/>
            <w:tcBorders>
              <w:top w:val="single" w:sz="4" w:space="0" w:color="auto"/>
              <w:left w:val="single" w:sz="4" w:space="0" w:color="auto"/>
              <w:bottom w:val="single" w:sz="4" w:space="0" w:color="auto"/>
              <w:right w:val="single" w:sz="4" w:space="0" w:color="auto"/>
            </w:tcBorders>
          </w:tcPr>
          <w:p w14:paraId="37865599" w14:textId="3E75D127" w:rsidR="001459BE" w:rsidRPr="00B91EFD" w:rsidRDefault="001459BE" w:rsidP="00E779C9">
            <w:pPr>
              <w:spacing w:before="120" w:after="120"/>
            </w:pPr>
            <w:r w:rsidRPr="00B91EFD">
              <w:t>Fortnightly</w:t>
            </w:r>
          </w:p>
        </w:tc>
      </w:tr>
      <w:tr w:rsidR="00803C53" w:rsidRPr="007A5EFD" w14:paraId="78CF8961" w14:textId="77777777" w:rsidTr="0037026E">
        <w:trPr>
          <w:trHeight w:val="447"/>
        </w:trPr>
        <w:tc>
          <w:tcPr>
            <w:tcW w:w="5715" w:type="dxa"/>
            <w:gridSpan w:val="9"/>
            <w:tcBorders>
              <w:top w:val="single" w:sz="4" w:space="0" w:color="auto"/>
              <w:left w:val="single" w:sz="4" w:space="0" w:color="auto"/>
              <w:bottom w:val="single" w:sz="4" w:space="0" w:color="auto"/>
              <w:right w:val="single" w:sz="4" w:space="0" w:color="auto"/>
            </w:tcBorders>
            <w:shd w:val="clear" w:color="auto" w:fill="343741" w:themeFill="text1"/>
            <w:noWrap/>
            <w:tcMar>
              <w:top w:w="108" w:type="dxa"/>
              <w:bottom w:w="108" w:type="dxa"/>
            </w:tcMar>
            <w:vAlign w:val="center"/>
          </w:tcPr>
          <w:p w14:paraId="448F193D" w14:textId="77777777" w:rsidR="00803C53" w:rsidRPr="007A5EFD" w:rsidRDefault="00803C53" w:rsidP="0037026E">
            <w:pPr>
              <w:rPr>
                <w:rStyle w:val="Questionlabel"/>
              </w:rPr>
            </w:pPr>
            <w:r w:rsidRPr="00B26595">
              <w:rPr>
                <w:b/>
                <w:bCs/>
              </w:rPr>
              <w:t xml:space="preserve">Deduction description </w:t>
            </w:r>
          </w:p>
        </w:tc>
        <w:tc>
          <w:tcPr>
            <w:tcW w:w="2410" w:type="dxa"/>
            <w:gridSpan w:val="5"/>
            <w:tcBorders>
              <w:top w:val="single" w:sz="4" w:space="0" w:color="auto"/>
              <w:left w:val="single" w:sz="4" w:space="0" w:color="auto"/>
              <w:bottom w:val="single" w:sz="4" w:space="0" w:color="auto"/>
              <w:right w:val="single" w:sz="4" w:space="0" w:color="auto"/>
            </w:tcBorders>
            <w:shd w:val="clear" w:color="auto" w:fill="343741" w:themeFill="text1"/>
            <w:vAlign w:val="center"/>
          </w:tcPr>
          <w:p w14:paraId="40C802E4" w14:textId="77777777" w:rsidR="00803C53" w:rsidRPr="007A5EFD" w:rsidRDefault="00803C53" w:rsidP="0037026E">
            <w:pPr>
              <w:rPr>
                <w:rStyle w:val="Questionlabel"/>
              </w:rPr>
            </w:pPr>
            <w:r w:rsidRPr="00B26595">
              <w:rPr>
                <w:b/>
                <w:bCs/>
              </w:rPr>
              <w:t>Amount</w:t>
            </w:r>
          </w:p>
        </w:tc>
        <w:tc>
          <w:tcPr>
            <w:tcW w:w="2228" w:type="dxa"/>
            <w:tcBorders>
              <w:top w:val="single" w:sz="4" w:space="0" w:color="auto"/>
              <w:left w:val="single" w:sz="4" w:space="0" w:color="auto"/>
              <w:bottom w:val="single" w:sz="4" w:space="0" w:color="auto"/>
              <w:right w:val="single" w:sz="4" w:space="0" w:color="auto"/>
            </w:tcBorders>
            <w:shd w:val="clear" w:color="auto" w:fill="343741" w:themeFill="text1"/>
            <w:vAlign w:val="center"/>
          </w:tcPr>
          <w:p w14:paraId="5423B47A" w14:textId="77777777" w:rsidR="00803C53" w:rsidRPr="007A5EFD" w:rsidRDefault="00803C53" w:rsidP="0037026E">
            <w:pPr>
              <w:rPr>
                <w:rStyle w:val="Questionlabel"/>
              </w:rPr>
            </w:pPr>
            <w:r w:rsidRPr="00B26595">
              <w:rPr>
                <w:b/>
                <w:bCs/>
              </w:rPr>
              <w:t>Frequency</w:t>
            </w:r>
          </w:p>
        </w:tc>
      </w:tr>
      <w:tr w:rsidR="001459BE" w:rsidRPr="007A5EFD" w14:paraId="562DAC52" w14:textId="77777777" w:rsidTr="00CB3CE6">
        <w:trPr>
          <w:trHeight w:val="27"/>
        </w:trPr>
        <w:tc>
          <w:tcPr>
            <w:tcW w:w="5715" w:type="dxa"/>
            <w:gridSpan w:val="9"/>
            <w:tcBorders>
              <w:top w:val="single" w:sz="4" w:space="0" w:color="auto"/>
              <w:left w:val="single" w:sz="4" w:space="0" w:color="auto"/>
              <w:bottom w:val="single" w:sz="4" w:space="0" w:color="auto"/>
              <w:right w:val="single" w:sz="4" w:space="0" w:color="auto"/>
            </w:tcBorders>
            <w:noWrap/>
            <w:tcMar>
              <w:top w:w="108" w:type="dxa"/>
              <w:bottom w:w="108" w:type="dxa"/>
            </w:tcMar>
          </w:tcPr>
          <w:p w14:paraId="61BA018E" w14:textId="54AFDBBE" w:rsidR="001459BE" w:rsidRPr="00B26595" w:rsidRDefault="001459BE" w:rsidP="00E779C9">
            <w:pPr>
              <w:spacing w:before="120" w:after="120"/>
              <w:rPr>
                <w:b/>
                <w:bCs/>
              </w:rPr>
            </w:pPr>
            <w:r w:rsidRPr="001459BE">
              <w:rPr>
                <w:b/>
                <w:bCs/>
              </w:rPr>
              <w:t>Bond assistance</w:t>
            </w:r>
          </w:p>
        </w:tc>
        <w:tc>
          <w:tcPr>
            <w:tcW w:w="2410" w:type="dxa"/>
            <w:gridSpan w:val="5"/>
            <w:tcBorders>
              <w:top w:val="single" w:sz="4" w:space="0" w:color="auto"/>
              <w:left w:val="single" w:sz="4" w:space="0" w:color="auto"/>
              <w:bottom w:val="single" w:sz="4" w:space="0" w:color="auto"/>
              <w:right w:val="single" w:sz="4" w:space="0" w:color="auto"/>
            </w:tcBorders>
          </w:tcPr>
          <w:p w14:paraId="37DA8B8A" w14:textId="3F6B0CA9" w:rsidR="001459BE" w:rsidRDefault="001459BE" w:rsidP="00E779C9">
            <w:pPr>
              <w:spacing w:before="120" w:after="120"/>
              <w:rPr>
                <w:b/>
                <w:bCs/>
              </w:rPr>
            </w:pPr>
            <w:r>
              <w:rPr>
                <w:b/>
                <w:bCs/>
              </w:rPr>
              <w:t>$</w:t>
            </w:r>
          </w:p>
        </w:tc>
        <w:tc>
          <w:tcPr>
            <w:tcW w:w="2228" w:type="dxa"/>
            <w:tcBorders>
              <w:top w:val="single" w:sz="4" w:space="0" w:color="auto"/>
              <w:left w:val="single" w:sz="4" w:space="0" w:color="auto"/>
              <w:bottom w:val="single" w:sz="4" w:space="0" w:color="auto"/>
              <w:right w:val="single" w:sz="4" w:space="0" w:color="auto"/>
            </w:tcBorders>
          </w:tcPr>
          <w:p w14:paraId="5627F6A3" w14:textId="390B6424" w:rsidR="001459BE" w:rsidRPr="00B91EFD" w:rsidRDefault="001459BE" w:rsidP="00E779C9">
            <w:pPr>
              <w:spacing w:before="120" w:after="120"/>
            </w:pPr>
            <w:r w:rsidRPr="00B91EFD">
              <w:t>Fortnightly</w:t>
            </w:r>
          </w:p>
        </w:tc>
      </w:tr>
      <w:tr w:rsidR="001459BE" w:rsidRPr="007A5EFD" w14:paraId="7825B85E" w14:textId="77777777" w:rsidTr="00CB3CE6">
        <w:trPr>
          <w:trHeight w:val="27"/>
        </w:trPr>
        <w:tc>
          <w:tcPr>
            <w:tcW w:w="5715" w:type="dxa"/>
            <w:gridSpan w:val="9"/>
            <w:tcBorders>
              <w:top w:val="single" w:sz="4" w:space="0" w:color="auto"/>
              <w:left w:val="single" w:sz="4" w:space="0" w:color="auto"/>
              <w:bottom w:val="single" w:sz="4" w:space="0" w:color="auto"/>
              <w:right w:val="single" w:sz="4" w:space="0" w:color="auto"/>
            </w:tcBorders>
            <w:noWrap/>
            <w:tcMar>
              <w:top w:w="108" w:type="dxa"/>
              <w:bottom w:w="108" w:type="dxa"/>
            </w:tcMar>
          </w:tcPr>
          <w:p w14:paraId="0CE7D9A9" w14:textId="10EE2EA3" w:rsidR="001459BE" w:rsidRPr="00B26595" w:rsidRDefault="001459BE" w:rsidP="00E779C9">
            <w:pPr>
              <w:spacing w:before="120" w:after="120"/>
              <w:rPr>
                <w:b/>
                <w:bCs/>
              </w:rPr>
            </w:pPr>
            <w:r w:rsidRPr="001459BE">
              <w:rPr>
                <w:b/>
                <w:bCs/>
              </w:rPr>
              <w:t>Ceased accounts</w:t>
            </w:r>
          </w:p>
        </w:tc>
        <w:tc>
          <w:tcPr>
            <w:tcW w:w="2410" w:type="dxa"/>
            <w:gridSpan w:val="5"/>
            <w:tcBorders>
              <w:top w:val="single" w:sz="4" w:space="0" w:color="auto"/>
              <w:left w:val="single" w:sz="4" w:space="0" w:color="auto"/>
              <w:bottom w:val="single" w:sz="4" w:space="0" w:color="auto"/>
              <w:right w:val="single" w:sz="4" w:space="0" w:color="auto"/>
            </w:tcBorders>
          </w:tcPr>
          <w:p w14:paraId="3595DA39" w14:textId="08D1881D" w:rsidR="001459BE" w:rsidRDefault="001459BE" w:rsidP="00E779C9">
            <w:pPr>
              <w:spacing w:before="120" w:after="120"/>
              <w:rPr>
                <w:b/>
                <w:bCs/>
              </w:rPr>
            </w:pPr>
            <w:r>
              <w:rPr>
                <w:b/>
                <w:bCs/>
              </w:rPr>
              <w:t>$</w:t>
            </w:r>
          </w:p>
        </w:tc>
        <w:tc>
          <w:tcPr>
            <w:tcW w:w="2228" w:type="dxa"/>
            <w:tcBorders>
              <w:top w:val="single" w:sz="4" w:space="0" w:color="auto"/>
              <w:left w:val="single" w:sz="4" w:space="0" w:color="auto"/>
              <w:bottom w:val="single" w:sz="4" w:space="0" w:color="auto"/>
              <w:right w:val="single" w:sz="4" w:space="0" w:color="auto"/>
            </w:tcBorders>
          </w:tcPr>
          <w:p w14:paraId="50E18E87" w14:textId="2722AD08" w:rsidR="001459BE" w:rsidRPr="00B91EFD" w:rsidRDefault="001459BE" w:rsidP="00E779C9">
            <w:pPr>
              <w:spacing w:before="120" w:after="120"/>
            </w:pPr>
            <w:r w:rsidRPr="00B91EFD">
              <w:t>Fortnightly</w:t>
            </w:r>
          </w:p>
        </w:tc>
      </w:tr>
      <w:tr w:rsidR="001459BE" w:rsidRPr="007A5EFD" w14:paraId="22E6AC3E" w14:textId="77777777" w:rsidTr="00CB3CE6">
        <w:trPr>
          <w:trHeight w:val="27"/>
        </w:trPr>
        <w:tc>
          <w:tcPr>
            <w:tcW w:w="5715" w:type="dxa"/>
            <w:gridSpan w:val="9"/>
            <w:tcBorders>
              <w:top w:val="single" w:sz="4" w:space="0" w:color="auto"/>
              <w:left w:val="single" w:sz="4" w:space="0" w:color="auto"/>
              <w:bottom w:val="single" w:sz="4" w:space="0" w:color="auto"/>
              <w:right w:val="single" w:sz="4" w:space="0" w:color="auto"/>
            </w:tcBorders>
            <w:noWrap/>
            <w:tcMar>
              <w:top w:w="108" w:type="dxa"/>
              <w:bottom w:w="108" w:type="dxa"/>
            </w:tcMar>
          </w:tcPr>
          <w:p w14:paraId="674D764B" w14:textId="2FE72DEF" w:rsidR="001459BE" w:rsidRPr="00B26595" w:rsidRDefault="001459BE" w:rsidP="00E779C9">
            <w:pPr>
              <w:spacing w:before="120" w:after="120"/>
              <w:rPr>
                <w:b/>
                <w:bCs/>
              </w:rPr>
            </w:pPr>
            <w:r w:rsidRPr="001459BE">
              <w:rPr>
                <w:b/>
                <w:bCs/>
              </w:rPr>
              <w:t>Excess water</w:t>
            </w:r>
          </w:p>
        </w:tc>
        <w:tc>
          <w:tcPr>
            <w:tcW w:w="2410" w:type="dxa"/>
            <w:gridSpan w:val="5"/>
            <w:tcBorders>
              <w:top w:val="single" w:sz="4" w:space="0" w:color="auto"/>
              <w:left w:val="single" w:sz="4" w:space="0" w:color="auto"/>
              <w:bottom w:val="single" w:sz="4" w:space="0" w:color="auto"/>
              <w:right w:val="single" w:sz="4" w:space="0" w:color="auto"/>
            </w:tcBorders>
          </w:tcPr>
          <w:p w14:paraId="21C0153B" w14:textId="695F7668" w:rsidR="001459BE" w:rsidRDefault="001459BE" w:rsidP="00E779C9">
            <w:pPr>
              <w:spacing w:before="120" w:after="120"/>
              <w:rPr>
                <w:b/>
                <w:bCs/>
              </w:rPr>
            </w:pPr>
            <w:r>
              <w:rPr>
                <w:b/>
                <w:bCs/>
              </w:rPr>
              <w:t>$</w:t>
            </w:r>
          </w:p>
        </w:tc>
        <w:tc>
          <w:tcPr>
            <w:tcW w:w="2228" w:type="dxa"/>
            <w:tcBorders>
              <w:top w:val="single" w:sz="4" w:space="0" w:color="auto"/>
              <w:left w:val="single" w:sz="4" w:space="0" w:color="auto"/>
              <w:bottom w:val="single" w:sz="4" w:space="0" w:color="auto"/>
              <w:right w:val="single" w:sz="4" w:space="0" w:color="auto"/>
            </w:tcBorders>
          </w:tcPr>
          <w:p w14:paraId="60FB472E" w14:textId="1461971E" w:rsidR="001459BE" w:rsidRPr="00B91EFD" w:rsidRDefault="001459BE" w:rsidP="00E779C9">
            <w:pPr>
              <w:spacing w:before="120" w:after="120"/>
            </w:pPr>
            <w:r w:rsidRPr="00B91EFD">
              <w:t>Fortnightly</w:t>
            </w:r>
          </w:p>
        </w:tc>
      </w:tr>
      <w:tr w:rsidR="001459BE" w:rsidRPr="007A5EFD" w14:paraId="6FE2C497" w14:textId="77777777" w:rsidTr="00CB3CE6">
        <w:trPr>
          <w:trHeight w:val="27"/>
        </w:trPr>
        <w:tc>
          <w:tcPr>
            <w:tcW w:w="5715" w:type="dxa"/>
            <w:gridSpan w:val="9"/>
            <w:tcBorders>
              <w:top w:val="single" w:sz="4" w:space="0" w:color="auto"/>
              <w:left w:val="single" w:sz="4" w:space="0" w:color="auto"/>
              <w:bottom w:val="single" w:sz="4" w:space="0" w:color="auto"/>
              <w:right w:val="single" w:sz="4" w:space="0" w:color="auto"/>
            </w:tcBorders>
            <w:noWrap/>
            <w:tcMar>
              <w:top w:w="108" w:type="dxa"/>
              <w:bottom w:w="108" w:type="dxa"/>
            </w:tcMar>
          </w:tcPr>
          <w:p w14:paraId="4F3678D3" w14:textId="63DF8134" w:rsidR="001459BE" w:rsidRPr="00B26595" w:rsidRDefault="001459BE" w:rsidP="00E779C9">
            <w:pPr>
              <w:spacing w:before="120" w:after="120"/>
              <w:rPr>
                <w:b/>
                <w:bCs/>
              </w:rPr>
            </w:pPr>
            <w:r w:rsidRPr="001459BE">
              <w:rPr>
                <w:b/>
                <w:bCs/>
              </w:rPr>
              <w:t>Maintenance</w:t>
            </w:r>
          </w:p>
        </w:tc>
        <w:tc>
          <w:tcPr>
            <w:tcW w:w="2410" w:type="dxa"/>
            <w:gridSpan w:val="5"/>
            <w:tcBorders>
              <w:top w:val="single" w:sz="4" w:space="0" w:color="auto"/>
              <w:left w:val="single" w:sz="4" w:space="0" w:color="auto"/>
              <w:bottom w:val="single" w:sz="4" w:space="0" w:color="auto"/>
              <w:right w:val="single" w:sz="4" w:space="0" w:color="auto"/>
            </w:tcBorders>
          </w:tcPr>
          <w:p w14:paraId="77C61F06" w14:textId="0E4E64A0" w:rsidR="001459BE" w:rsidRDefault="001459BE" w:rsidP="00E779C9">
            <w:pPr>
              <w:spacing w:before="120" w:after="120"/>
              <w:rPr>
                <w:b/>
                <w:bCs/>
              </w:rPr>
            </w:pPr>
            <w:r>
              <w:rPr>
                <w:b/>
                <w:bCs/>
              </w:rPr>
              <w:t>$</w:t>
            </w:r>
          </w:p>
        </w:tc>
        <w:tc>
          <w:tcPr>
            <w:tcW w:w="2228" w:type="dxa"/>
            <w:tcBorders>
              <w:top w:val="single" w:sz="4" w:space="0" w:color="auto"/>
              <w:left w:val="single" w:sz="4" w:space="0" w:color="auto"/>
              <w:bottom w:val="single" w:sz="4" w:space="0" w:color="auto"/>
              <w:right w:val="single" w:sz="4" w:space="0" w:color="auto"/>
            </w:tcBorders>
          </w:tcPr>
          <w:p w14:paraId="06A12A5C" w14:textId="2EB547A6" w:rsidR="001459BE" w:rsidRPr="00B91EFD" w:rsidRDefault="001459BE" w:rsidP="00E779C9">
            <w:pPr>
              <w:spacing w:before="120" w:after="120"/>
            </w:pPr>
            <w:r w:rsidRPr="00B91EFD">
              <w:t>Fortnightly</w:t>
            </w:r>
          </w:p>
        </w:tc>
      </w:tr>
      <w:tr w:rsidR="00924243" w:rsidRPr="007A5EFD" w14:paraId="76D27C2C" w14:textId="77777777" w:rsidTr="00CB3CE6">
        <w:trPr>
          <w:trHeight w:val="27"/>
        </w:trPr>
        <w:tc>
          <w:tcPr>
            <w:tcW w:w="10353" w:type="dxa"/>
            <w:gridSpan w:val="15"/>
            <w:tcBorders>
              <w:top w:val="single" w:sz="4" w:space="0" w:color="auto"/>
              <w:left w:val="single" w:sz="4" w:space="0" w:color="auto"/>
              <w:bottom w:val="single" w:sz="4" w:space="0" w:color="auto"/>
              <w:right w:val="single" w:sz="4" w:space="0" w:color="auto"/>
            </w:tcBorders>
            <w:shd w:val="clear" w:color="auto" w:fill="343741" w:themeFill="text1"/>
            <w:noWrap/>
            <w:tcMar>
              <w:top w:w="108" w:type="dxa"/>
              <w:bottom w:w="108" w:type="dxa"/>
            </w:tcMar>
          </w:tcPr>
          <w:p w14:paraId="392FB8D4" w14:textId="1D0B65E9" w:rsidR="00924243" w:rsidRPr="00E779C9" w:rsidRDefault="00924243" w:rsidP="003B5DFD">
            <w:pPr>
              <w:spacing w:before="120" w:after="120"/>
              <w:rPr>
                <w:b/>
                <w:bCs/>
              </w:rPr>
            </w:pPr>
            <w:r w:rsidRPr="00E779C9">
              <w:rPr>
                <w:b/>
                <w:bCs/>
              </w:rPr>
              <w:t>Deduction commencement</w:t>
            </w:r>
          </w:p>
        </w:tc>
      </w:tr>
      <w:tr w:rsidR="00E779C9" w:rsidRPr="007A5EFD" w14:paraId="68FFB04F" w14:textId="77777777" w:rsidTr="00EF495C">
        <w:trPr>
          <w:trHeight w:val="27"/>
        </w:trPr>
        <w:tc>
          <w:tcPr>
            <w:tcW w:w="10353" w:type="dxa"/>
            <w:gridSpan w:val="15"/>
            <w:tcBorders>
              <w:top w:val="single" w:sz="4" w:space="0" w:color="auto"/>
              <w:left w:val="single" w:sz="4" w:space="0" w:color="auto"/>
              <w:bottom w:val="single" w:sz="4" w:space="0" w:color="auto"/>
              <w:right w:val="single" w:sz="4" w:space="0" w:color="auto"/>
            </w:tcBorders>
            <w:noWrap/>
            <w:tcMar>
              <w:top w:w="108" w:type="dxa"/>
              <w:bottom w:w="108" w:type="dxa"/>
            </w:tcMar>
          </w:tcPr>
          <w:p w14:paraId="65BB9994" w14:textId="0A10076E" w:rsidR="00E779C9" w:rsidRPr="002C0BEF" w:rsidRDefault="00E779C9" w:rsidP="00E779C9">
            <w:pPr>
              <w:spacing w:before="120" w:after="120"/>
            </w:pPr>
            <w:r w:rsidRPr="00924243">
              <w:t xml:space="preserve">Start date (choose one </w:t>
            </w:r>
            <w:proofErr w:type="gramStart"/>
            <w:r w:rsidRPr="00924243">
              <w:t>only)</w:t>
            </w:r>
            <w:r>
              <w:t xml:space="preserve">   </w:t>
            </w:r>
            <w:proofErr w:type="gramEnd"/>
            <w:r>
              <w:t xml:space="preserve">     </w:t>
            </w:r>
            <w:r w:rsidRPr="00924243">
              <w:rPr>
                <w:rFonts w:ascii="Segoe UI Symbol" w:hAnsi="Segoe UI Symbol" w:cs="Segoe UI Symbol"/>
              </w:rPr>
              <w:t>☐</w:t>
            </w:r>
            <w:r w:rsidRPr="00924243">
              <w:t xml:space="preserve"> </w:t>
            </w:r>
            <w:r>
              <w:t xml:space="preserve">  </w:t>
            </w:r>
            <w:r w:rsidRPr="00924243">
              <w:t>From my next available payment date</w:t>
            </w:r>
            <w:r>
              <w:t xml:space="preserve">     </w:t>
            </w:r>
            <w:r w:rsidRPr="00924243">
              <w:t xml:space="preserve">   </w:t>
            </w:r>
            <w:r w:rsidRPr="00924243">
              <w:rPr>
                <w:rFonts w:ascii="Segoe UI Symbol" w:hAnsi="Segoe UI Symbol" w:cs="Segoe UI Symbol"/>
              </w:rPr>
              <w:t>☐</w:t>
            </w:r>
            <w:r w:rsidRPr="00924243">
              <w:t xml:space="preserve"> </w:t>
            </w:r>
            <w:r>
              <w:t xml:space="preserve">  </w:t>
            </w:r>
            <w:r w:rsidRPr="00924243">
              <w:t>Future payment date</w:t>
            </w:r>
          </w:p>
        </w:tc>
      </w:tr>
      <w:tr w:rsidR="00924243" w:rsidRPr="007A5EFD" w14:paraId="3E450AE7" w14:textId="77777777" w:rsidTr="00CB3CE6">
        <w:trPr>
          <w:trHeight w:val="27"/>
        </w:trPr>
        <w:tc>
          <w:tcPr>
            <w:tcW w:w="5715" w:type="dxa"/>
            <w:gridSpan w:val="9"/>
            <w:tcBorders>
              <w:top w:val="single" w:sz="4" w:space="0" w:color="auto"/>
              <w:left w:val="single" w:sz="4" w:space="0" w:color="auto"/>
              <w:bottom w:val="single" w:sz="4" w:space="0" w:color="auto"/>
              <w:right w:val="single" w:sz="4" w:space="0" w:color="auto"/>
            </w:tcBorders>
            <w:noWrap/>
            <w:tcMar>
              <w:top w:w="108" w:type="dxa"/>
              <w:bottom w:w="108" w:type="dxa"/>
            </w:tcMar>
          </w:tcPr>
          <w:p w14:paraId="13814699" w14:textId="5D1B1790" w:rsidR="00924243" w:rsidRPr="002C0BEF" w:rsidRDefault="00924243" w:rsidP="003B5DFD">
            <w:pPr>
              <w:spacing w:before="120" w:after="120"/>
            </w:pPr>
            <w:r w:rsidRPr="00924243">
              <w:t>If you selected a future payment date, provide start date</w:t>
            </w:r>
          </w:p>
        </w:tc>
        <w:tc>
          <w:tcPr>
            <w:tcW w:w="4638" w:type="dxa"/>
            <w:gridSpan w:val="6"/>
            <w:tcBorders>
              <w:top w:val="single" w:sz="4" w:space="0" w:color="auto"/>
              <w:left w:val="single" w:sz="4" w:space="0" w:color="auto"/>
              <w:bottom w:val="single" w:sz="4" w:space="0" w:color="auto"/>
              <w:right w:val="single" w:sz="4" w:space="0" w:color="auto"/>
            </w:tcBorders>
            <w:vAlign w:val="center"/>
          </w:tcPr>
          <w:p w14:paraId="617E1DAB" w14:textId="276BBA29" w:rsidR="00924243" w:rsidRPr="002C0BEF" w:rsidRDefault="00924243" w:rsidP="003B5DFD">
            <w:pPr>
              <w:spacing w:before="120" w:after="120"/>
              <w:jc w:val="center"/>
            </w:pPr>
            <w:r w:rsidRPr="00924243">
              <w:t>/</w:t>
            </w:r>
            <w:r>
              <w:t xml:space="preserve">          </w:t>
            </w:r>
            <w:r w:rsidRPr="00924243">
              <w:t xml:space="preserve"> /</w:t>
            </w:r>
          </w:p>
        </w:tc>
      </w:tr>
      <w:tr w:rsidR="00B91EFD" w:rsidRPr="007A5EFD" w14:paraId="1832E639" w14:textId="77777777" w:rsidTr="00CB3CE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684"/>
        </w:trPr>
        <w:tc>
          <w:tcPr>
            <w:cnfStyle w:val="001000000000" w:firstRow="0" w:lastRow="0" w:firstColumn="1" w:lastColumn="0" w:oddVBand="0" w:evenVBand="0" w:oddHBand="0" w:evenHBand="0" w:firstRowFirstColumn="0" w:firstRowLastColumn="0" w:lastRowFirstColumn="0" w:lastRowLastColumn="0"/>
            <w:tcW w:w="10353" w:type="dxa"/>
            <w:gridSpan w:val="15"/>
            <w:shd w:val="clear" w:color="auto" w:fill="343741" w:themeFill="text1"/>
            <w:noWrap/>
          </w:tcPr>
          <w:p w14:paraId="2FD1A1A4" w14:textId="5121C04C" w:rsidR="00B91EFD" w:rsidRPr="00B91EFD" w:rsidRDefault="00B91EFD" w:rsidP="00B91EFD">
            <w:pPr>
              <w:spacing w:before="240" w:after="240"/>
              <w:rPr>
                <w:rFonts w:ascii="Lato" w:hAnsi="Lato" w:cs="Segoe UI Symbol"/>
              </w:rPr>
            </w:pPr>
            <w:r w:rsidRPr="00B91EFD">
              <w:rPr>
                <w:rFonts w:ascii="Lato" w:hAnsi="Lato"/>
                <w:b/>
              </w:rPr>
              <w:t>Deduction description</w:t>
            </w:r>
          </w:p>
        </w:tc>
      </w:tr>
      <w:tr w:rsidR="00265190" w:rsidRPr="00547B64" w14:paraId="2C6A66F5" w14:textId="77777777" w:rsidTr="00CB3CE6">
        <w:trPr>
          <w:trHeight w:val="27"/>
        </w:trPr>
        <w:tc>
          <w:tcPr>
            <w:tcW w:w="10353" w:type="dxa"/>
            <w:gridSpan w:val="15"/>
            <w:tcBorders>
              <w:top w:val="single" w:sz="4" w:space="0" w:color="auto"/>
              <w:left w:val="single" w:sz="4" w:space="0" w:color="auto"/>
              <w:bottom w:val="single" w:sz="4" w:space="0" w:color="auto"/>
              <w:right w:val="single" w:sz="4" w:space="0" w:color="auto"/>
            </w:tcBorders>
            <w:noWrap/>
            <w:tcMar>
              <w:top w:w="108" w:type="dxa"/>
              <w:bottom w:w="108" w:type="dxa"/>
            </w:tcMar>
          </w:tcPr>
          <w:p w14:paraId="286B034D" w14:textId="1A58A3CB" w:rsidR="00265190" w:rsidRPr="00547B64" w:rsidRDefault="00265190" w:rsidP="003B5DFD">
            <w:pPr>
              <w:spacing w:before="120" w:after="120"/>
              <w:rPr>
                <w:b/>
                <w:bCs/>
              </w:rPr>
            </w:pPr>
            <w:proofErr w:type="gramStart"/>
            <w:r w:rsidRPr="00547B64">
              <w:rPr>
                <w:b/>
                <w:bCs/>
              </w:rPr>
              <w:t xml:space="preserve">I,   </w:t>
            </w:r>
            <w:proofErr w:type="gramEnd"/>
            <w:r w:rsidRPr="00547B64">
              <w:rPr>
                <w:b/>
                <w:bCs/>
              </w:rPr>
              <w:t xml:space="preserve">                                                                                                                                                         </w:t>
            </w:r>
            <w:proofErr w:type="gramStart"/>
            <w:r w:rsidRPr="00547B64">
              <w:rPr>
                <w:b/>
                <w:bCs/>
              </w:rPr>
              <w:t xml:space="preserve">   (</w:t>
            </w:r>
            <w:proofErr w:type="gramEnd"/>
            <w:r w:rsidRPr="00547B64">
              <w:rPr>
                <w:b/>
                <w:bCs/>
              </w:rPr>
              <w:t>Full name)</w:t>
            </w:r>
          </w:p>
        </w:tc>
      </w:tr>
      <w:tr w:rsidR="00265190" w:rsidRPr="007A5EFD" w14:paraId="176CA399" w14:textId="77777777" w:rsidTr="005F696C">
        <w:trPr>
          <w:trHeight w:val="4103"/>
        </w:trPr>
        <w:tc>
          <w:tcPr>
            <w:tcW w:w="10353" w:type="dxa"/>
            <w:gridSpan w:val="15"/>
            <w:tcBorders>
              <w:top w:val="single" w:sz="4" w:space="0" w:color="auto"/>
              <w:left w:val="single" w:sz="4" w:space="0" w:color="auto"/>
              <w:bottom w:val="single" w:sz="4" w:space="0" w:color="auto"/>
              <w:right w:val="single" w:sz="4" w:space="0" w:color="auto"/>
            </w:tcBorders>
            <w:noWrap/>
            <w:tcMar>
              <w:top w:w="108" w:type="dxa"/>
              <w:bottom w:w="108" w:type="dxa"/>
            </w:tcMar>
          </w:tcPr>
          <w:p w14:paraId="19D3211E" w14:textId="1FCB2B01" w:rsidR="00265190" w:rsidRDefault="00265190" w:rsidP="005F696C">
            <w:pPr>
              <w:pStyle w:val="Tablebulletlistlevel1"/>
              <w:spacing w:before="120" w:after="120" w:line="360" w:lineRule="auto"/>
            </w:pPr>
            <w:r w:rsidRPr="00265190">
              <w:t>Authorise the details in this form to be sent to my nominated employer on this form</w:t>
            </w:r>
          </w:p>
          <w:p w14:paraId="7DDB96B1" w14:textId="5CF85004" w:rsidR="00396963" w:rsidRDefault="00265190" w:rsidP="005F696C">
            <w:pPr>
              <w:pStyle w:val="Tablebulletlistlevel1"/>
              <w:spacing w:before="120" w:after="120" w:line="360" w:lineRule="auto"/>
            </w:pPr>
            <w:r w:rsidRPr="00265190">
              <w:t xml:space="preserve">Wish to commence my rent and/or any other deductions outlined in this form from my regular </w:t>
            </w:r>
            <w:r w:rsidR="000E6A92">
              <w:t>i</w:t>
            </w:r>
            <w:r w:rsidRPr="00265190">
              <w:t>ncome</w:t>
            </w:r>
          </w:p>
          <w:p w14:paraId="43C2BDB8" w14:textId="3E8B0B92" w:rsidR="00265190" w:rsidRDefault="00265190" w:rsidP="005F696C">
            <w:pPr>
              <w:pStyle w:val="Tablebulletlistlevel1"/>
              <w:spacing w:before="120" w:after="120" w:line="360" w:lineRule="auto"/>
            </w:pPr>
            <w:r w:rsidRPr="00265190">
              <w:t>Understand my personal information will be treated in a confidential manner in accordance with the Information Privacy Principles at schedule two of the Information Act 2002 (NT)</w:t>
            </w:r>
          </w:p>
          <w:p w14:paraId="7B148C1D" w14:textId="1FDA526D" w:rsidR="00265190" w:rsidRDefault="00265190" w:rsidP="005F696C">
            <w:pPr>
              <w:pStyle w:val="Tablebulletlistlevel1"/>
              <w:spacing w:before="120" w:after="120" w:line="360" w:lineRule="auto"/>
            </w:pPr>
            <w:r w:rsidRPr="00265190">
              <w:t>Understand my information will only be disclosed between my employer, nominated on the front of this form, and the CEO (Housing)</w:t>
            </w:r>
          </w:p>
          <w:p w14:paraId="44FB944E" w14:textId="4D426166" w:rsidR="00265190" w:rsidRDefault="00265190" w:rsidP="005F696C">
            <w:pPr>
              <w:pStyle w:val="Tablebulletlistlevel1"/>
              <w:spacing w:before="120" w:after="120" w:line="360" w:lineRule="auto"/>
            </w:pPr>
            <w:r w:rsidRPr="00265190">
              <w:t xml:space="preserve">Can access and correct any information held about me </w:t>
            </w:r>
          </w:p>
          <w:p w14:paraId="5F0329EF" w14:textId="10FCBDF7" w:rsidR="00265190" w:rsidRPr="002C0BEF" w:rsidRDefault="00265190" w:rsidP="005F696C">
            <w:pPr>
              <w:pStyle w:val="Tablebulletlistlevel1"/>
              <w:spacing w:before="120" w:after="120" w:line="360" w:lineRule="auto"/>
            </w:pPr>
            <w:r w:rsidRPr="00265190">
              <w:t>Can withdraw this deduction in writing at any time.</w:t>
            </w:r>
          </w:p>
        </w:tc>
      </w:tr>
      <w:tr w:rsidR="00924243" w:rsidRPr="007A5EFD" w14:paraId="5F56AEFF" w14:textId="77777777" w:rsidTr="005F696C">
        <w:trPr>
          <w:trHeight w:val="644"/>
        </w:trPr>
        <w:tc>
          <w:tcPr>
            <w:tcW w:w="1840" w:type="dxa"/>
            <w:gridSpan w:val="3"/>
            <w:tcBorders>
              <w:top w:val="single" w:sz="4" w:space="0" w:color="auto"/>
              <w:left w:val="single" w:sz="4" w:space="0" w:color="auto"/>
              <w:bottom w:val="single" w:sz="4" w:space="0" w:color="auto"/>
            </w:tcBorders>
            <w:noWrap/>
            <w:tcMar>
              <w:top w:w="108" w:type="dxa"/>
              <w:bottom w:w="108" w:type="dxa"/>
            </w:tcMar>
          </w:tcPr>
          <w:p w14:paraId="6587F692" w14:textId="4FE54BC1" w:rsidR="00924243" w:rsidRPr="007A5EFD" w:rsidRDefault="00396963" w:rsidP="003B5DFD">
            <w:pPr>
              <w:spacing w:before="120" w:after="120"/>
              <w:rPr>
                <w:rStyle w:val="Questionlabel"/>
              </w:rPr>
            </w:pPr>
            <w:r w:rsidRPr="00396963">
              <w:rPr>
                <w:b/>
                <w:bCs/>
              </w:rPr>
              <w:t>Signature</w:t>
            </w:r>
          </w:p>
        </w:tc>
        <w:tc>
          <w:tcPr>
            <w:tcW w:w="3418" w:type="dxa"/>
            <w:gridSpan w:val="5"/>
            <w:tcBorders>
              <w:top w:val="single" w:sz="4" w:space="0" w:color="auto"/>
              <w:bottom w:val="single" w:sz="4" w:space="0" w:color="auto"/>
              <w:right w:val="single" w:sz="4" w:space="0" w:color="auto"/>
            </w:tcBorders>
            <w:noWrap/>
            <w:tcMar>
              <w:top w:w="108" w:type="dxa"/>
              <w:bottom w:w="108" w:type="dxa"/>
            </w:tcMar>
          </w:tcPr>
          <w:p w14:paraId="2C0B1E6D" w14:textId="77777777" w:rsidR="00924243" w:rsidRPr="002C0BEF" w:rsidRDefault="00924243" w:rsidP="003B5DFD">
            <w:pPr>
              <w:spacing w:before="120" w:after="120"/>
            </w:pPr>
          </w:p>
        </w:tc>
        <w:tc>
          <w:tcPr>
            <w:tcW w:w="1752" w:type="dxa"/>
            <w:gridSpan w:val="3"/>
            <w:tcBorders>
              <w:top w:val="single" w:sz="4" w:space="0" w:color="auto"/>
              <w:bottom w:val="single" w:sz="4" w:space="0" w:color="auto"/>
              <w:right w:val="single" w:sz="4" w:space="0" w:color="auto"/>
            </w:tcBorders>
            <w:tcMar>
              <w:top w:w="108" w:type="dxa"/>
              <w:bottom w:w="108" w:type="dxa"/>
            </w:tcMar>
          </w:tcPr>
          <w:p w14:paraId="419AF7D7" w14:textId="4CD27ECF" w:rsidR="00924243" w:rsidRPr="007A5EFD" w:rsidRDefault="00396963" w:rsidP="003B5DFD">
            <w:pPr>
              <w:spacing w:before="120" w:after="120"/>
              <w:rPr>
                <w:rStyle w:val="Questionlabel"/>
              </w:rPr>
            </w:pPr>
            <w:r w:rsidRPr="00396963">
              <w:rPr>
                <w:b/>
                <w:bCs/>
              </w:rPr>
              <w:t>Date</w:t>
            </w:r>
          </w:p>
        </w:tc>
        <w:tc>
          <w:tcPr>
            <w:tcW w:w="3343" w:type="dxa"/>
            <w:gridSpan w:val="4"/>
            <w:tcBorders>
              <w:top w:val="single" w:sz="4" w:space="0" w:color="auto"/>
              <w:bottom w:val="single" w:sz="4" w:space="0" w:color="auto"/>
              <w:right w:val="single" w:sz="4" w:space="0" w:color="auto"/>
            </w:tcBorders>
            <w:tcMar>
              <w:top w:w="108" w:type="dxa"/>
              <w:bottom w:w="108" w:type="dxa"/>
            </w:tcMar>
            <w:vAlign w:val="center"/>
          </w:tcPr>
          <w:p w14:paraId="7122CE71" w14:textId="7E1CCCB9" w:rsidR="00924243" w:rsidRPr="002C0BEF" w:rsidRDefault="00396963" w:rsidP="003B5DFD">
            <w:pPr>
              <w:spacing w:before="120" w:after="120"/>
              <w:jc w:val="center"/>
            </w:pPr>
            <w:r w:rsidRPr="00396963">
              <w:t xml:space="preserve">/ </w:t>
            </w:r>
            <w:r>
              <w:t xml:space="preserve">          </w:t>
            </w:r>
            <w:r w:rsidRPr="00396963">
              <w:t>/</w:t>
            </w:r>
          </w:p>
        </w:tc>
      </w:tr>
      <w:tr w:rsidR="00100D5C" w:rsidRPr="007A5EFD" w14:paraId="2C2D2766" w14:textId="77777777" w:rsidTr="00CB3CE6">
        <w:trPr>
          <w:trHeight w:val="27"/>
        </w:trPr>
        <w:tc>
          <w:tcPr>
            <w:tcW w:w="10353" w:type="dxa"/>
            <w:gridSpan w:val="15"/>
            <w:tcBorders>
              <w:top w:val="single" w:sz="4" w:space="0" w:color="auto"/>
              <w:left w:val="single" w:sz="4" w:space="0" w:color="auto"/>
              <w:bottom w:val="single" w:sz="4" w:space="0" w:color="auto"/>
              <w:right w:val="single" w:sz="4" w:space="0" w:color="auto"/>
            </w:tcBorders>
            <w:shd w:val="clear" w:color="auto" w:fill="343741" w:themeFill="text1"/>
            <w:noWrap/>
            <w:tcMar>
              <w:top w:w="108" w:type="dxa"/>
              <w:bottom w:w="108" w:type="dxa"/>
            </w:tcMar>
            <w:vAlign w:val="center"/>
          </w:tcPr>
          <w:p w14:paraId="073C3796" w14:textId="660EE81A" w:rsidR="00100D5C" w:rsidRPr="00100D5C" w:rsidRDefault="00100D5C" w:rsidP="003B5DFD">
            <w:pPr>
              <w:spacing w:before="120" w:after="120"/>
              <w:rPr>
                <w:b/>
              </w:rPr>
            </w:pPr>
            <w:r w:rsidRPr="00100D5C">
              <w:rPr>
                <w:b/>
                <w:color w:val="FFFFFF" w:themeColor="background1"/>
              </w:rPr>
              <w:lastRenderedPageBreak/>
              <w:t>Employer processing instructions</w:t>
            </w:r>
          </w:p>
        </w:tc>
      </w:tr>
      <w:tr w:rsidR="00100D5C" w:rsidRPr="007A5EFD" w14:paraId="068B2B8A" w14:textId="77777777" w:rsidTr="005F696C">
        <w:trPr>
          <w:trHeight w:val="1050"/>
        </w:trPr>
        <w:tc>
          <w:tcPr>
            <w:tcW w:w="10353" w:type="dxa"/>
            <w:gridSpan w:val="15"/>
            <w:tcBorders>
              <w:top w:val="single" w:sz="4" w:space="0" w:color="auto"/>
              <w:left w:val="single" w:sz="4" w:space="0" w:color="auto"/>
              <w:bottom w:val="single" w:sz="4" w:space="0" w:color="auto"/>
              <w:right w:val="single" w:sz="4" w:space="0" w:color="auto"/>
            </w:tcBorders>
            <w:noWrap/>
            <w:tcMar>
              <w:top w:w="108" w:type="dxa"/>
              <w:bottom w:w="108" w:type="dxa"/>
            </w:tcMar>
            <w:vAlign w:val="center"/>
          </w:tcPr>
          <w:p w14:paraId="5AFAA489" w14:textId="77777777" w:rsidR="00100D5C" w:rsidRPr="00932339" w:rsidRDefault="00100D5C" w:rsidP="007F04DC">
            <w:pPr>
              <w:pStyle w:val="Tablebulletlistlevel1"/>
              <w:spacing w:before="120" w:after="120" w:line="360" w:lineRule="auto"/>
              <w:ind w:left="851"/>
            </w:pPr>
            <w:r w:rsidRPr="00932339">
              <w:t>Only one payment type should be processed per transaction.</w:t>
            </w:r>
          </w:p>
          <w:p w14:paraId="2CBF1052" w14:textId="0D79BA9A" w:rsidR="00CB3CE6" w:rsidRDefault="00100D5C" w:rsidP="007F04DC">
            <w:pPr>
              <w:pStyle w:val="Tablebulletlistlevel1"/>
              <w:spacing w:line="360" w:lineRule="auto"/>
            </w:pPr>
            <w:r w:rsidRPr="00932339">
              <w:t xml:space="preserve">Transaction reference number should include the client’s TMS account number on the </w:t>
            </w:r>
            <w:r>
              <w:t>front</w:t>
            </w:r>
            <w:r w:rsidRPr="00932339">
              <w:t xml:space="preserve"> of this form. This number must be a </w:t>
            </w:r>
            <w:r w:rsidR="007F04DC">
              <w:t>7</w:t>
            </w:r>
            <w:r w:rsidR="007F04DC" w:rsidRPr="00932339">
              <w:t>-digit</w:t>
            </w:r>
            <w:r w:rsidRPr="00932339">
              <w:t xml:space="preserve"> number starting with </w:t>
            </w:r>
            <w:r w:rsidR="007F04DC">
              <w:t>“</w:t>
            </w:r>
            <w:r w:rsidRPr="00932339">
              <w:t>7</w:t>
            </w:r>
            <w:r w:rsidR="007F04DC">
              <w:t>”</w:t>
            </w:r>
            <w:r w:rsidRPr="00932339">
              <w:t>.</w:t>
            </w:r>
          </w:p>
          <w:p w14:paraId="5AB5ABC3" w14:textId="38E1EF95" w:rsidR="007F04DC" w:rsidRPr="00396963" w:rsidRDefault="007F04DC" w:rsidP="007F04DC">
            <w:pPr>
              <w:pStyle w:val="Tablebulletlistlevel1"/>
              <w:spacing w:line="360" w:lineRule="auto"/>
            </w:pPr>
            <w:r>
              <w:t>I</w:t>
            </w:r>
            <w:r w:rsidRPr="00932339">
              <w:t>f you have any queries regarding this form</w:t>
            </w:r>
            <w:r>
              <w:t>, p</w:t>
            </w:r>
            <w:r w:rsidRPr="00932339">
              <w:t xml:space="preserve">lease contact the Department of </w:t>
            </w:r>
            <w:r>
              <w:t xml:space="preserve">Housing, Local Government and Community Development Finance Unit on (08) 8999 8888 or via email </w:t>
            </w:r>
            <w:hyperlink r:id="rId9" w:history="1">
              <w:r w:rsidRPr="00D81B87">
                <w:rPr>
                  <w:rStyle w:val="Hyperlink"/>
                </w:rPr>
                <w:t>DHLGCD.Bankingenquiries@nt.gov.au</w:t>
              </w:r>
            </w:hyperlink>
            <w:r>
              <w:t>.</w:t>
            </w:r>
          </w:p>
        </w:tc>
      </w:tr>
      <w:tr w:rsidR="00952416" w:rsidRPr="007A5EFD" w14:paraId="3D05B39C" w14:textId="77777777" w:rsidTr="00CB3CE6">
        <w:trPr>
          <w:trHeight w:val="27"/>
        </w:trPr>
        <w:tc>
          <w:tcPr>
            <w:tcW w:w="10353" w:type="dxa"/>
            <w:gridSpan w:val="15"/>
            <w:tcBorders>
              <w:top w:val="single" w:sz="4" w:space="0" w:color="auto"/>
              <w:left w:val="single" w:sz="4" w:space="0" w:color="auto"/>
              <w:bottom w:val="single" w:sz="4" w:space="0" w:color="auto"/>
              <w:right w:val="single" w:sz="4" w:space="0" w:color="auto"/>
            </w:tcBorders>
            <w:shd w:val="clear" w:color="auto" w:fill="343741" w:themeFill="text1"/>
            <w:noWrap/>
            <w:tcMar>
              <w:top w:w="108" w:type="dxa"/>
              <w:bottom w:w="108" w:type="dxa"/>
            </w:tcMar>
            <w:vAlign w:val="center"/>
          </w:tcPr>
          <w:p w14:paraId="39C45BE2" w14:textId="5CA3BF35" w:rsidR="00952416" w:rsidRPr="00932339" w:rsidRDefault="00952416" w:rsidP="003B5DFD">
            <w:pPr>
              <w:pStyle w:val="Tablebulletlistlevel1"/>
              <w:numPr>
                <w:ilvl w:val="0"/>
                <w:numId w:val="0"/>
              </w:numPr>
              <w:spacing w:before="120" w:after="120"/>
            </w:pPr>
            <w:r>
              <w:rPr>
                <w:b/>
              </w:rPr>
              <w:t>Declaration</w:t>
            </w:r>
          </w:p>
        </w:tc>
      </w:tr>
      <w:tr w:rsidR="00CB3CE6" w:rsidRPr="007A5EFD" w14:paraId="1354C560" w14:textId="77777777" w:rsidTr="005F696C">
        <w:trPr>
          <w:trHeight w:val="3220"/>
        </w:trPr>
        <w:tc>
          <w:tcPr>
            <w:tcW w:w="10353" w:type="dxa"/>
            <w:gridSpan w:val="15"/>
            <w:tcBorders>
              <w:top w:val="single" w:sz="4" w:space="0" w:color="auto"/>
              <w:left w:val="single" w:sz="4" w:space="0" w:color="auto"/>
              <w:right w:val="single" w:sz="4" w:space="0" w:color="auto"/>
            </w:tcBorders>
            <w:noWrap/>
            <w:tcMar>
              <w:top w:w="108" w:type="dxa"/>
              <w:bottom w:w="108" w:type="dxa"/>
            </w:tcMar>
            <w:vAlign w:val="center"/>
          </w:tcPr>
          <w:p w14:paraId="5ABAB942" w14:textId="77777777" w:rsidR="00CB3CE6" w:rsidRPr="00EB654A" w:rsidRDefault="00CB3CE6" w:rsidP="00952416">
            <w:pPr>
              <w:pStyle w:val="Heading1"/>
              <w:spacing w:before="0" w:after="240"/>
            </w:pPr>
            <w:r w:rsidRPr="00EB654A">
              <w:t>Disclaimer</w:t>
            </w:r>
          </w:p>
          <w:p w14:paraId="4861EF72" w14:textId="77777777" w:rsidR="00CB3CE6" w:rsidRDefault="00CB3CE6" w:rsidP="00952416">
            <w:r>
              <w:t xml:space="preserve">The CEO (Housing) collects only your personal information, which is necessary to provide housing </w:t>
            </w:r>
          </w:p>
          <w:p w14:paraId="702BB36A" w14:textId="77777777" w:rsidR="00CB3CE6" w:rsidRDefault="00CB3CE6" w:rsidP="00952416">
            <w:r>
              <w:t xml:space="preserve">assistance under the Housing Act 1982 and its regulations. If you do not provide the requested </w:t>
            </w:r>
          </w:p>
          <w:p w14:paraId="578EE2E4" w14:textId="77777777" w:rsidR="00CB3CE6" w:rsidRDefault="00CB3CE6" w:rsidP="00952416">
            <w:r>
              <w:t xml:space="preserve">information we may not be able to provide you with assistance. The information collected will not be </w:t>
            </w:r>
          </w:p>
          <w:p w14:paraId="1FA3288F" w14:textId="77777777" w:rsidR="00CB3CE6" w:rsidRDefault="00CB3CE6" w:rsidP="00952416">
            <w:r>
              <w:t xml:space="preserve">disclosed to anyone without your consent unless it is required or authorised by law in accordance with </w:t>
            </w:r>
          </w:p>
          <w:p w14:paraId="76FBFC27" w14:textId="77777777" w:rsidR="00CB3CE6" w:rsidRPr="00932339" w:rsidRDefault="00CB3CE6" w:rsidP="003B5DFD">
            <w:pPr>
              <w:spacing w:after="120"/>
            </w:pPr>
            <w:r>
              <w:t xml:space="preserve">the Information Privacy Principles at Schedule 2 of the Information Act 2002 (NT). You have a right to access and correct the information held about you.  </w:t>
            </w:r>
          </w:p>
          <w:p w14:paraId="3C05554F" w14:textId="77777777" w:rsidR="00CB3CE6" w:rsidRDefault="00CB3CE6" w:rsidP="00CB3CE6">
            <w:r>
              <w:t xml:space="preserve">If you have any queries or concerns, please contact the Freedom of Information Department of </w:t>
            </w:r>
          </w:p>
          <w:p w14:paraId="74BD0AD0" w14:textId="33A69C54" w:rsidR="00CB3CE6" w:rsidRPr="00932339" w:rsidRDefault="00CB3CE6" w:rsidP="00952416">
            <w:r>
              <w:t>Corporate and Digital Development on (08) 8999 1793, email FOI@nt.gov.au or write to PO Box 2391, Darwin NT 0801.</w:t>
            </w:r>
          </w:p>
        </w:tc>
      </w:tr>
      <w:tr w:rsidR="00396963" w:rsidRPr="00833C46" w14:paraId="0C81160A" w14:textId="77777777" w:rsidTr="00CB3CE6">
        <w:trPr>
          <w:trHeight w:val="27"/>
        </w:trPr>
        <w:tc>
          <w:tcPr>
            <w:tcW w:w="10353" w:type="dxa"/>
            <w:gridSpan w:val="15"/>
            <w:tcBorders>
              <w:top w:val="single" w:sz="4" w:space="0" w:color="auto"/>
              <w:left w:val="single" w:sz="4" w:space="0" w:color="auto"/>
              <w:bottom w:val="single" w:sz="4" w:space="0" w:color="auto"/>
              <w:right w:val="single" w:sz="4" w:space="0" w:color="auto"/>
            </w:tcBorders>
            <w:shd w:val="clear" w:color="auto" w:fill="343741" w:themeFill="text1"/>
            <w:noWrap/>
            <w:tcMar>
              <w:top w:w="108" w:type="dxa"/>
              <w:bottom w:w="108" w:type="dxa"/>
            </w:tcMar>
          </w:tcPr>
          <w:p w14:paraId="0FC17A64" w14:textId="2173C718" w:rsidR="00396963" w:rsidRPr="00833C46" w:rsidRDefault="00833C46" w:rsidP="00C94B86">
            <w:pPr>
              <w:spacing w:before="120" w:after="120"/>
              <w:rPr>
                <w:b/>
                <w:bCs/>
              </w:rPr>
            </w:pPr>
            <w:r>
              <w:br w:type="page"/>
            </w:r>
            <w:r w:rsidRPr="00833C46">
              <w:rPr>
                <w:b/>
                <w:bCs/>
              </w:rPr>
              <w:t>Office use only - Please circle relevant RM code below</w:t>
            </w:r>
          </w:p>
        </w:tc>
      </w:tr>
      <w:tr w:rsidR="003B5DFD" w:rsidRPr="007A5EFD" w14:paraId="57C55796" w14:textId="77777777" w:rsidTr="00CB3CE6">
        <w:trPr>
          <w:trHeight w:val="505"/>
        </w:trPr>
        <w:tc>
          <w:tcPr>
            <w:tcW w:w="5007" w:type="dxa"/>
            <w:gridSpan w:val="7"/>
            <w:tcBorders>
              <w:top w:val="single" w:sz="4" w:space="0" w:color="auto"/>
              <w:left w:val="single" w:sz="4" w:space="0" w:color="auto"/>
              <w:bottom w:val="single" w:sz="4" w:space="0" w:color="auto"/>
              <w:right w:val="single" w:sz="4" w:space="0" w:color="auto"/>
            </w:tcBorders>
            <w:noWrap/>
            <w:tcMar>
              <w:top w:w="108" w:type="dxa"/>
              <w:bottom w:w="108" w:type="dxa"/>
            </w:tcMar>
          </w:tcPr>
          <w:p w14:paraId="4785EE87" w14:textId="6E5553CC" w:rsidR="003B5DFD" w:rsidRDefault="003B5DFD" w:rsidP="00946EED">
            <w:pPr>
              <w:spacing w:before="120" w:after="120"/>
            </w:pPr>
            <w:r w:rsidRPr="009177AF">
              <w:t xml:space="preserve">RM0617 (Remote Community </w:t>
            </w:r>
            <w:proofErr w:type="gramStart"/>
            <w:r w:rsidRPr="009177AF">
              <w:t>Housing)</w:t>
            </w:r>
            <w:r>
              <w:t xml:space="preserve">   </w:t>
            </w:r>
            <w:proofErr w:type="gramEnd"/>
            <w:r>
              <w:t xml:space="preserve">        </w:t>
            </w:r>
          </w:p>
        </w:tc>
        <w:tc>
          <w:tcPr>
            <w:tcW w:w="5346" w:type="dxa"/>
            <w:gridSpan w:val="8"/>
            <w:tcBorders>
              <w:top w:val="single" w:sz="4" w:space="0" w:color="auto"/>
              <w:left w:val="single" w:sz="4" w:space="0" w:color="auto"/>
              <w:bottom w:val="single" w:sz="4" w:space="0" w:color="auto"/>
              <w:right w:val="single" w:sz="4" w:space="0" w:color="auto"/>
            </w:tcBorders>
          </w:tcPr>
          <w:p w14:paraId="5DBDDC9D" w14:textId="4B9D36BB" w:rsidR="003B5DFD" w:rsidRPr="002C0BEF" w:rsidRDefault="003B5DFD" w:rsidP="003B5DFD">
            <w:pPr>
              <w:spacing w:before="120" w:after="120"/>
            </w:pPr>
            <w:r w:rsidRPr="009177AF">
              <w:t>RM0011 (Address - Private Head Leasing)</w:t>
            </w:r>
          </w:p>
        </w:tc>
      </w:tr>
      <w:tr w:rsidR="003B5DFD" w:rsidRPr="007A5EFD" w14:paraId="533DF371" w14:textId="77777777" w:rsidTr="00CB3CE6">
        <w:trPr>
          <w:trHeight w:val="504"/>
        </w:trPr>
        <w:tc>
          <w:tcPr>
            <w:tcW w:w="5007" w:type="dxa"/>
            <w:gridSpan w:val="7"/>
            <w:tcBorders>
              <w:top w:val="single" w:sz="4" w:space="0" w:color="auto"/>
              <w:left w:val="single" w:sz="4" w:space="0" w:color="auto"/>
              <w:bottom w:val="single" w:sz="4" w:space="0" w:color="auto"/>
              <w:right w:val="single" w:sz="4" w:space="0" w:color="auto"/>
            </w:tcBorders>
            <w:noWrap/>
            <w:tcMar>
              <w:top w:w="108" w:type="dxa"/>
              <w:bottom w:w="108" w:type="dxa"/>
            </w:tcMar>
          </w:tcPr>
          <w:p w14:paraId="362843A5" w14:textId="52339EB2" w:rsidR="003B5DFD" w:rsidRPr="009177AF" w:rsidRDefault="003B5DFD" w:rsidP="00946EED">
            <w:pPr>
              <w:spacing w:before="120" w:after="120"/>
            </w:pPr>
            <w:r w:rsidRPr="009177AF">
              <w:t>RM9065 (Public Housing)</w:t>
            </w:r>
          </w:p>
        </w:tc>
        <w:tc>
          <w:tcPr>
            <w:tcW w:w="5346" w:type="dxa"/>
            <w:gridSpan w:val="8"/>
            <w:tcBorders>
              <w:top w:val="single" w:sz="4" w:space="0" w:color="auto"/>
              <w:left w:val="single" w:sz="4" w:space="0" w:color="auto"/>
              <w:bottom w:val="single" w:sz="4" w:space="0" w:color="auto"/>
              <w:right w:val="single" w:sz="4" w:space="0" w:color="auto"/>
            </w:tcBorders>
          </w:tcPr>
          <w:p w14:paraId="04BC9F75" w14:textId="1EFA5E67" w:rsidR="003B5DFD" w:rsidRPr="009177AF" w:rsidRDefault="003B5DFD" w:rsidP="00946EED">
            <w:pPr>
              <w:spacing w:before="120" w:after="120"/>
            </w:pPr>
            <w:r w:rsidRPr="009177AF">
              <w:t>Private Head Leasing (Salary Sacrifice) NEPTER</w:t>
            </w:r>
            <w:r>
              <w:t xml:space="preserve">    </w:t>
            </w:r>
          </w:p>
        </w:tc>
      </w:tr>
      <w:tr w:rsidR="003B5DFD" w:rsidRPr="007A5EFD" w14:paraId="44AA5BC9" w14:textId="77777777" w:rsidTr="00CB3CE6">
        <w:trPr>
          <w:trHeight w:val="504"/>
        </w:trPr>
        <w:tc>
          <w:tcPr>
            <w:tcW w:w="5007" w:type="dxa"/>
            <w:gridSpan w:val="7"/>
            <w:tcBorders>
              <w:top w:val="single" w:sz="4" w:space="0" w:color="auto"/>
              <w:left w:val="single" w:sz="4" w:space="0" w:color="auto"/>
              <w:bottom w:val="single" w:sz="4" w:space="0" w:color="auto"/>
              <w:right w:val="single" w:sz="4" w:space="0" w:color="auto"/>
            </w:tcBorders>
            <w:noWrap/>
            <w:tcMar>
              <w:top w:w="108" w:type="dxa"/>
              <w:bottom w:w="108" w:type="dxa"/>
            </w:tcMar>
          </w:tcPr>
          <w:p w14:paraId="0CBB40DA" w14:textId="3AABEA3B" w:rsidR="003B5DFD" w:rsidRPr="009177AF" w:rsidRDefault="003B5DFD" w:rsidP="00946EED">
            <w:pPr>
              <w:spacing w:before="120" w:after="120"/>
            </w:pPr>
            <w:r w:rsidRPr="009177AF">
              <w:t xml:space="preserve">RM0615 (Government Employee </w:t>
            </w:r>
            <w:proofErr w:type="gramStart"/>
            <w:r w:rsidRPr="009177AF">
              <w:t>Housing)</w:t>
            </w:r>
            <w:r>
              <w:t xml:space="preserve">   </w:t>
            </w:r>
            <w:proofErr w:type="gramEnd"/>
            <w:r>
              <w:t xml:space="preserve">         </w:t>
            </w:r>
          </w:p>
        </w:tc>
        <w:tc>
          <w:tcPr>
            <w:tcW w:w="5346" w:type="dxa"/>
            <w:gridSpan w:val="8"/>
            <w:tcBorders>
              <w:top w:val="single" w:sz="4" w:space="0" w:color="auto"/>
              <w:left w:val="single" w:sz="4" w:space="0" w:color="auto"/>
              <w:bottom w:val="single" w:sz="4" w:space="0" w:color="auto"/>
              <w:right w:val="single" w:sz="4" w:space="0" w:color="auto"/>
            </w:tcBorders>
          </w:tcPr>
          <w:p w14:paraId="0AB108C6" w14:textId="5BD3136D" w:rsidR="003B5DFD" w:rsidRPr="009177AF" w:rsidRDefault="003B5DFD" w:rsidP="00946EED">
            <w:pPr>
              <w:spacing w:before="120" w:after="120"/>
            </w:pPr>
            <w:r w:rsidRPr="009177AF">
              <w:t>Other, please identify RM code:</w:t>
            </w:r>
          </w:p>
        </w:tc>
      </w:tr>
      <w:tr w:rsidR="00924243" w:rsidRPr="007A5EFD" w14:paraId="04B19A55" w14:textId="77777777" w:rsidTr="00CB3CE6">
        <w:trPr>
          <w:trHeight w:val="27"/>
        </w:trPr>
        <w:tc>
          <w:tcPr>
            <w:tcW w:w="2308" w:type="dxa"/>
            <w:gridSpan w:val="4"/>
            <w:tcBorders>
              <w:top w:val="single" w:sz="4" w:space="0" w:color="auto"/>
              <w:left w:val="single" w:sz="4" w:space="0" w:color="auto"/>
              <w:bottom w:val="single" w:sz="4" w:space="0" w:color="auto"/>
            </w:tcBorders>
            <w:noWrap/>
            <w:tcMar>
              <w:top w:w="108" w:type="dxa"/>
              <w:bottom w:w="108" w:type="dxa"/>
            </w:tcMar>
          </w:tcPr>
          <w:p w14:paraId="3718AA22" w14:textId="550B7B20" w:rsidR="00924243" w:rsidRPr="007A5EFD" w:rsidRDefault="00833C46" w:rsidP="003B5DFD">
            <w:pPr>
              <w:spacing w:before="120" w:after="120"/>
              <w:rPr>
                <w:rStyle w:val="Questionlabel"/>
              </w:rPr>
            </w:pPr>
            <w:r w:rsidRPr="00833C46">
              <w:rPr>
                <w:b/>
                <w:bCs/>
              </w:rPr>
              <w:t>Staff name</w:t>
            </w:r>
          </w:p>
        </w:tc>
        <w:tc>
          <w:tcPr>
            <w:tcW w:w="2699" w:type="dxa"/>
            <w:gridSpan w:val="3"/>
            <w:tcBorders>
              <w:top w:val="single" w:sz="4" w:space="0" w:color="auto"/>
              <w:bottom w:val="single" w:sz="4" w:space="0" w:color="auto"/>
              <w:right w:val="single" w:sz="4" w:space="0" w:color="auto"/>
            </w:tcBorders>
            <w:noWrap/>
            <w:tcMar>
              <w:top w:w="108" w:type="dxa"/>
              <w:bottom w:w="108" w:type="dxa"/>
            </w:tcMar>
          </w:tcPr>
          <w:p w14:paraId="4843A31B" w14:textId="77777777" w:rsidR="00924243" w:rsidRPr="002C0BEF" w:rsidRDefault="00924243" w:rsidP="003B5DFD">
            <w:pPr>
              <w:spacing w:before="120" w:after="120"/>
            </w:pPr>
          </w:p>
        </w:tc>
        <w:tc>
          <w:tcPr>
            <w:tcW w:w="2688" w:type="dxa"/>
            <w:gridSpan w:val="6"/>
            <w:tcBorders>
              <w:top w:val="single" w:sz="4" w:space="0" w:color="auto"/>
              <w:bottom w:val="single" w:sz="4" w:space="0" w:color="auto"/>
              <w:right w:val="single" w:sz="4" w:space="0" w:color="auto"/>
            </w:tcBorders>
            <w:tcMar>
              <w:top w:w="108" w:type="dxa"/>
              <w:bottom w:w="108" w:type="dxa"/>
            </w:tcMar>
          </w:tcPr>
          <w:p w14:paraId="65D52AF5" w14:textId="32FD7DF0" w:rsidR="00924243" w:rsidRPr="007A5EFD" w:rsidRDefault="00833C46" w:rsidP="003B5DFD">
            <w:pPr>
              <w:spacing w:before="120" w:after="120"/>
              <w:rPr>
                <w:rStyle w:val="Questionlabel"/>
              </w:rPr>
            </w:pPr>
            <w:r w:rsidRPr="00833C46">
              <w:rPr>
                <w:b/>
                <w:bCs/>
              </w:rPr>
              <w:t>Staff contact number</w:t>
            </w:r>
          </w:p>
        </w:tc>
        <w:tc>
          <w:tcPr>
            <w:tcW w:w="2658" w:type="dxa"/>
            <w:gridSpan w:val="2"/>
            <w:tcBorders>
              <w:top w:val="single" w:sz="4" w:space="0" w:color="auto"/>
              <w:bottom w:val="single" w:sz="4" w:space="0" w:color="auto"/>
              <w:right w:val="single" w:sz="4" w:space="0" w:color="auto"/>
            </w:tcBorders>
            <w:tcMar>
              <w:top w:w="108" w:type="dxa"/>
              <w:bottom w:w="108" w:type="dxa"/>
            </w:tcMar>
          </w:tcPr>
          <w:p w14:paraId="3DDDE547" w14:textId="77777777" w:rsidR="00924243" w:rsidRPr="002C0BEF" w:rsidRDefault="00924243" w:rsidP="003B5DFD">
            <w:pPr>
              <w:spacing w:before="120" w:after="120"/>
            </w:pPr>
          </w:p>
        </w:tc>
      </w:tr>
      <w:tr w:rsidR="00924243" w:rsidRPr="007A5EFD" w14:paraId="1FF990F5" w14:textId="77777777" w:rsidTr="00CB3CE6">
        <w:trPr>
          <w:trHeight w:val="27"/>
        </w:trPr>
        <w:tc>
          <w:tcPr>
            <w:tcW w:w="2308" w:type="dxa"/>
            <w:gridSpan w:val="4"/>
            <w:tcBorders>
              <w:top w:val="single" w:sz="4" w:space="0" w:color="auto"/>
              <w:left w:val="single" w:sz="4" w:space="0" w:color="auto"/>
              <w:bottom w:val="single" w:sz="4" w:space="0" w:color="auto"/>
            </w:tcBorders>
            <w:noWrap/>
            <w:tcMar>
              <w:top w:w="108" w:type="dxa"/>
              <w:bottom w:w="108" w:type="dxa"/>
            </w:tcMar>
          </w:tcPr>
          <w:p w14:paraId="3A7FFE19" w14:textId="1E295340" w:rsidR="00924243" w:rsidRPr="007A5EFD" w:rsidRDefault="007A3890" w:rsidP="003B5DFD">
            <w:pPr>
              <w:spacing w:before="120" w:after="120"/>
              <w:rPr>
                <w:rStyle w:val="Questionlabel"/>
              </w:rPr>
            </w:pPr>
            <w:r w:rsidRPr="007A3890">
              <w:rPr>
                <w:b/>
                <w:bCs/>
              </w:rPr>
              <w:t>Date sent to payroll</w:t>
            </w:r>
          </w:p>
        </w:tc>
        <w:tc>
          <w:tcPr>
            <w:tcW w:w="2699" w:type="dxa"/>
            <w:gridSpan w:val="3"/>
            <w:tcBorders>
              <w:top w:val="single" w:sz="4" w:space="0" w:color="auto"/>
              <w:bottom w:val="single" w:sz="4" w:space="0" w:color="auto"/>
              <w:right w:val="single" w:sz="4" w:space="0" w:color="auto"/>
            </w:tcBorders>
            <w:noWrap/>
            <w:tcMar>
              <w:top w:w="108" w:type="dxa"/>
              <w:bottom w:w="108" w:type="dxa"/>
            </w:tcMar>
            <w:vAlign w:val="center"/>
          </w:tcPr>
          <w:p w14:paraId="5B43E2E4" w14:textId="0148F1B0" w:rsidR="00924243" w:rsidRPr="002C0BEF" w:rsidRDefault="00374668" w:rsidP="00CB3CE6">
            <w:pPr>
              <w:spacing w:before="120" w:after="120"/>
              <w:jc w:val="center"/>
            </w:pPr>
            <w:r>
              <w:t>/          /</w:t>
            </w:r>
          </w:p>
        </w:tc>
        <w:tc>
          <w:tcPr>
            <w:tcW w:w="2688" w:type="dxa"/>
            <w:gridSpan w:val="6"/>
            <w:tcBorders>
              <w:top w:val="single" w:sz="4" w:space="0" w:color="auto"/>
              <w:bottom w:val="single" w:sz="4" w:space="0" w:color="auto"/>
              <w:right w:val="single" w:sz="4" w:space="0" w:color="auto"/>
            </w:tcBorders>
            <w:tcMar>
              <w:top w:w="108" w:type="dxa"/>
              <w:bottom w:w="108" w:type="dxa"/>
            </w:tcMar>
          </w:tcPr>
          <w:p w14:paraId="56642E8D" w14:textId="6891DD18" w:rsidR="00924243" w:rsidRPr="007A5EFD" w:rsidRDefault="007A3890" w:rsidP="003B5DFD">
            <w:pPr>
              <w:spacing w:before="120" w:after="120"/>
              <w:rPr>
                <w:rStyle w:val="Questionlabel"/>
              </w:rPr>
            </w:pPr>
            <w:r w:rsidRPr="007A3890">
              <w:rPr>
                <w:b/>
                <w:bCs/>
              </w:rPr>
              <w:t>Date sent to employer</w:t>
            </w:r>
          </w:p>
        </w:tc>
        <w:tc>
          <w:tcPr>
            <w:tcW w:w="2658" w:type="dxa"/>
            <w:gridSpan w:val="2"/>
            <w:tcBorders>
              <w:top w:val="single" w:sz="4" w:space="0" w:color="auto"/>
              <w:bottom w:val="single" w:sz="4" w:space="0" w:color="auto"/>
              <w:right w:val="single" w:sz="4" w:space="0" w:color="auto"/>
            </w:tcBorders>
            <w:tcMar>
              <w:top w:w="108" w:type="dxa"/>
              <w:bottom w:w="108" w:type="dxa"/>
            </w:tcMar>
            <w:vAlign w:val="center"/>
          </w:tcPr>
          <w:p w14:paraId="5C5ABC60" w14:textId="666C8B6E" w:rsidR="00924243" w:rsidRPr="002C0BEF" w:rsidRDefault="00374668" w:rsidP="00CB3CE6">
            <w:pPr>
              <w:spacing w:before="120" w:after="120"/>
              <w:jc w:val="center"/>
            </w:pPr>
            <w:r>
              <w:t>/          /</w:t>
            </w:r>
          </w:p>
        </w:tc>
      </w:tr>
      <w:tr w:rsidR="007A3890" w:rsidRPr="007A5EFD" w14:paraId="5E861A17" w14:textId="77777777" w:rsidTr="00CB3CE6">
        <w:trPr>
          <w:trHeight w:val="27"/>
        </w:trPr>
        <w:tc>
          <w:tcPr>
            <w:tcW w:w="2308" w:type="dxa"/>
            <w:gridSpan w:val="4"/>
            <w:tcBorders>
              <w:top w:val="single" w:sz="4" w:space="0" w:color="auto"/>
              <w:left w:val="single" w:sz="4" w:space="0" w:color="auto"/>
              <w:bottom w:val="single" w:sz="4" w:space="0" w:color="auto"/>
              <w:right w:val="single" w:sz="4" w:space="0" w:color="auto"/>
            </w:tcBorders>
            <w:noWrap/>
            <w:tcMar>
              <w:top w:w="108" w:type="dxa"/>
              <w:bottom w:w="108" w:type="dxa"/>
            </w:tcMar>
          </w:tcPr>
          <w:p w14:paraId="15685CED" w14:textId="6C180A31" w:rsidR="007A3890" w:rsidRPr="005127EC" w:rsidRDefault="00374668" w:rsidP="003B5DFD">
            <w:pPr>
              <w:spacing w:before="120" w:after="120"/>
              <w:rPr>
                <w:b/>
                <w:bCs/>
              </w:rPr>
            </w:pPr>
            <w:r w:rsidRPr="005127EC">
              <w:rPr>
                <w:b/>
                <w:bCs/>
              </w:rPr>
              <w:t>TRM number</w:t>
            </w:r>
          </w:p>
        </w:tc>
        <w:tc>
          <w:tcPr>
            <w:tcW w:w="8045" w:type="dxa"/>
            <w:gridSpan w:val="11"/>
            <w:tcBorders>
              <w:top w:val="single" w:sz="4" w:space="0" w:color="auto"/>
              <w:left w:val="single" w:sz="4" w:space="0" w:color="auto"/>
              <w:bottom w:val="single" w:sz="4" w:space="0" w:color="auto"/>
              <w:right w:val="single" w:sz="4" w:space="0" w:color="auto"/>
            </w:tcBorders>
          </w:tcPr>
          <w:p w14:paraId="33F52480" w14:textId="412DCEEE" w:rsidR="007A3890" w:rsidRPr="002C0BEF" w:rsidRDefault="007A3890" w:rsidP="003B5DFD">
            <w:pPr>
              <w:spacing w:before="120" w:after="120"/>
            </w:pPr>
          </w:p>
        </w:tc>
      </w:tr>
      <w:tr w:rsidR="00872B4E" w:rsidRPr="007A5EFD" w14:paraId="3C77D567" w14:textId="77777777" w:rsidTr="00CB3CE6">
        <w:trPr>
          <w:trHeight w:val="70"/>
        </w:trPr>
        <w:tc>
          <w:tcPr>
            <w:tcW w:w="10353" w:type="dxa"/>
            <w:gridSpan w:val="15"/>
            <w:tcBorders>
              <w:top w:val="nil"/>
              <w:left w:val="nil"/>
              <w:bottom w:val="nil"/>
              <w:right w:val="nil"/>
            </w:tcBorders>
            <w:noWrap/>
            <w:tcMar>
              <w:left w:w="0" w:type="dxa"/>
              <w:right w:w="0" w:type="dxa"/>
            </w:tcMar>
          </w:tcPr>
          <w:p w14:paraId="3BF4E166" w14:textId="77777777" w:rsidR="00872B4E" w:rsidRPr="002C21A2" w:rsidRDefault="009B1BF1" w:rsidP="002C21A2">
            <w:pPr>
              <w:pStyle w:val="Subtitle0"/>
              <w:spacing w:after="0"/>
              <w:rPr>
                <w:rStyle w:val="Hidden"/>
              </w:rPr>
            </w:pPr>
            <w:r w:rsidRPr="002C21A2">
              <w:rPr>
                <w:rStyle w:val="Hidden"/>
              </w:rPr>
              <w:t>End of form</w:t>
            </w:r>
          </w:p>
        </w:tc>
      </w:tr>
    </w:tbl>
    <w:p w14:paraId="5C42B7F8" w14:textId="77777777" w:rsidR="007A5EFD" w:rsidRDefault="007A5EFD" w:rsidP="000E6A92"/>
    <w:sectPr w:rsidR="007A5EFD" w:rsidSect="00CC571B">
      <w:headerReference w:type="default" r:id="rId10"/>
      <w:footerReference w:type="default" r:id="rId11"/>
      <w:headerReference w:type="first" r:id="rId12"/>
      <w:footerReference w:type="first" r:id="rId13"/>
      <w:pgSz w:w="11906" w:h="16838" w:code="9"/>
      <w:pgMar w:top="794" w:right="794" w:bottom="794" w:left="79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8C604" w14:textId="77777777" w:rsidR="006D3A5C" w:rsidRDefault="006D3A5C" w:rsidP="007332FF">
      <w:r>
        <w:separator/>
      </w:r>
    </w:p>
  </w:endnote>
  <w:endnote w:type="continuationSeparator" w:id="0">
    <w:p w14:paraId="58ED9379" w14:textId="77777777" w:rsidR="006D3A5C" w:rsidRDefault="006D3A5C"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5002EFF" w:usb1="C200ACFF" w:usb2="00000009" w:usb3="00000000" w:csb0="000001FF" w:csb1="00000000"/>
  </w:font>
  <w:font w:name="Lato Semibold">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2645D5" w:rsidRPr="00132658" w14:paraId="40C9732C" w14:textId="77777777" w:rsidTr="001B3D22">
      <w:trPr>
        <w:cantSplit/>
        <w:trHeight w:hRule="exact" w:val="850"/>
      </w:trPr>
      <w:tc>
        <w:tcPr>
          <w:tcW w:w="10318" w:type="dxa"/>
          <w:vAlign w:val="bottom"/>
        </w:tcPr>
        <w:p w14:paraId="462A96B8" w14:textId="1022F5F3" w:rsidR="001B3D22" w:rsidRPr="001B3D22" w:rsidRDefault="001B3D22" w:rsidP="001B3D22">
          <w:pPr>
            <w:spacing w:after="0"/>
            <w:rPr>
              <w:rStyle w:val="PageNumber"/>
            </w:rPr>
          </w:pPr>
          <w:r w:rsidRPr="001B3D22">
            <w:rPr>
              <w:rStyle w:val="PageNumber"/>
            </w:rPr>
            <w:t xml:space="preserve">Department of </w:t>
          </w:r>
          <w:r w:rsidR="00924243">
            <w:rPr>
              <w:rStyle w:val="PageNumber"/>
              <w:b/>
            </w:rPr>
            <w:t>HOUSING, LOCAL GOVERNMENT AND COMMUNITY DEVELOPMENT</w:t>
          </w:r>
        </w:p>
        <w:p w14:paraId="3DD7890E" w14:textId="77777777" w:rsidR="00924243" w:rsidRDefault="00924243" w:rsidP="002645D5">
          <w:pPr>
            <w:spacing w:after="0"/>
            <w:rPr>
              <w:sz w:val="19"/>
            </w:rPr>
          </w:pPr>
          <w:r w:rsidRPr="00924243">
            <w:rPr>
              <w:sz w:val="19"/>
            </w:rPr>
            <w:t xml:space="preserve">11/22 | SF54 </w:t>
          </w:r>
        </w:p>
        <w:p w14:paraId="696E1FDE" w14:textId="13C9C000" w:rsidR="002645D5" w:rsidRPr="00AC4488" w:rsidRDefault="002645D5" w:rsidP="002645D5">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1161A4">
            <w:rPr>
              <w:rStyle w:val="PageNumber"/>
              <w:noProof/>
            </w:rPr>
            <w:t>2</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1161A4">
            <w:rPr>
              <w:rStyle w:val="PageNumber"/>
              <w:noProof/>
            </w:rPr>
            <w:t>2</w:t>
          </w:r>
          <w:r w:rsidRPr="00AC4488">
            <w:rPr>
              <w:rStyle w:val="PageNumber"/>
            </w:rPr>
            <w:fldChar w:fldCharType="end"/>
          </w:r>
        </w:p>
      </w:tc>
    </w:tr>
  </w:tbl>
  <w:p w14:paraId="0B542B91" w14:textId="77777777" w:rsidR="002645D5" w:rsidRPr="00B11C67" w:rsidRDefault="002645D5" w:rsidP="002645D5">
    <w:pPr>
      <w:pStyle w:val="Footer"/>
      <w:rPr>
        <w:sz w:val="4"/>
        <w:szCs w:val="4"/>
      </w:rPr>
    </w:pPr>
  </w:p>
  <w:p w14:paraId="3717FF37" w14:textId="77777777" w:rsidR="00CA36A0" w:rsidRPr="002645D5" w:rsidRDefault="00CA36A0" w:rsidP="002645D5">
    <w:pPr>
      <w:pStyle w:val="Footer"/>
      <w:rPr>
        <w:rStyle w:val="Hidde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E2996" w14:textId="77777777" w:rsidR="0087320B" w:rsidRDefault="0087320B" w:rsidP="0087320B">
    <w:pPr>
      <w:spacing w:after="0"/>
    </w:pPr>
  </w:p>
  <w:tbl>
    <w:tblPr>
      <w:tblW w:w="10318"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2551"/>
    </w:tblGrid>
    <w:tr w:rsidR="002645D5" w:rsidRPr="00132658" w14:paraId="473C6399" w14:textId="77777777" w:rsidTr="0087320B">
      <w:trPr>
        <w:cantSplit/>
        <w:trHeight w:hRule="exact" w:val="1134"/>
      </w:trPr>
      <w:tc>
        <w:tcPr>
          <w:tcW w:w="7767" w:type="dxa"/>
          <w:tcBorders>
            <w:top w:val="single" w:sz="4" w:space="0" w:color="auto"/>
          </w:tcBorders>
          <w:vAlign w:val="bottom"/>
        </w:tcPr>
        <w:p w14:paraId="140E4433" w14:textId="44648520" w:rsidR="001B3D22" w:rsidRPr="001B3D22" w:rsidRDefault="001B3D22" w:rsidP="002645D5">
          <w:pPr>
            <w:spacing w:after="0"/>
            <w:rPr>
              <w:rStyle w:val="PageNumber"/>
            </w:rPr>
          </w:pPr>
          <w:r w:rsidRPr="001B3D22">
            <w:rPr>
              <w:rStyle w:val="PageNumber"/>
            </w:rPr>
            <w:t xml:space="preserve">Department of </w:t>
          </w:r>
          <w:r w:rsidR="001459BE">
            <w:rPr>
              <w:rStyle w:val="PageNumber"/>
              <w:b/>
            </w:rPr>
            <w:t>HOUSING, LOCAL GOVERNMENT AND COMMUNITY DEVELOPMENT</w:t>
          </w:r>
        </w:p>
        <w:p w14:paraId="0706CB3D" w14:textId="77777777" w:rsidR="001459BE" w:rsidRDefault="001459BE" w:rsidP="002645D5">
          <w:pPr>
            <w:spacing w:after="0"/>
            <w:rPr>
              <w:sz w:val="19"/>
            </w:rPr>
          </w:pPr>
          <w:r w:rsidRPr="001459BE">
            <w:rPr>
              <w:sz w:val="19"/>
            </w:rPr>
            <w:t xml:space="preserve">11/22 | SF54 </w:t>
          </w:r>
        </w:p>
        <w:p w14:paraId="7AA04BC1" w14:textId="4688BEA6" w:rsidR="002645D5" w:rsidRPr="00CE30CF" w:rsidRDefault="002645D5" w:rsidP="002645D5">
          <w:pPr>
            <w:spacing w:after="0"/>
            <w:rPr>
              <w:rStyle w:val="PageNumber"/>
            </w:rPr>
          </w:pPr>
          <w:r w:rsidRPr="001B3D22">
            <w:rPr>
              <w:rStyle w:val="PageNumber"/>
            </w:rPr>
            <w:t xml:space="preserve">Page </w:t>
          </w:r>
          <w:r w:rsidRPr="001B3D22">
            <w:rPr>
              <w:rStyle w:val="PageNumber"/>
            </w:rPr>
            <w:fldChar w:fldCharType="begin"/>
          </w:r>
          <w:r w:rsidRPr="001B3D22">
            <w:rPr>
              <w:rStyle w:val="PageNumber"/>
            </w:rPr>
            <w:instrText xml:space="preserve"> PAGE  \* Arabic  \* MERGEFORMAT </w:instrText>
          </w:r>
          <w:r w:rsidRPr="001B3D22">
            <w:rPr>
              <w:rStyle w:val="PageNumber"/>
            </w:rPr>
            <w:fldChar w:fldCharType="separate"/>
          </w:r>
          <w:r w:rsidR="001161A4">
            <w:rPr>
              <w:rStyle w:val="PageNumber"/>
              <w:noProof/>
            </w:rPr>
            <w:t>1</w:t>
          </w:r>
          <w:r w:rsidRPr="001B3D22">
            <w:rPr>
              <w:rStyle w:val="PageNumber"/>
            </w:rPr>
            <w:fldChar w:fldCharType="end"/>
          </w:r>
          <w:r w:rsidRPr="001B3D22">
            <w:rPr>
              <w:rStyle w:val="PageNumber"/>
            </w:rPr>
            <w:t xml:space="preserve"> of </w:t>
          </w:r>
          <w:r w:rsidRPr="001B3D22">
            <w:rPr>
              <w:rStyle w:val="PageNumber"/>
            </w:rPr>
            <w:fldChar w:fldCharType="begin"/>
          </w:r>
          <w:r w:rsidRPr="001B3D22">
            <w:rPr>
              <w:rStyle w:val="PageNumber"/>
            </w:rPr>
            <w:instrText xml:space="preserve"> NUMPAGES  \* Arabic  \* MERGEFORMAT </w:instrText>
          </w:r>
          <w:r w:rsidRPr="001B3D22">
            <w:rPr>
              <w:rStyle w:val="PageNumber"/>
            </w:rPr>
            <w:fldChar w:fldCharType="separate"/>
          </w:r>
          <w:r w:rsidR="001161A4">
            <w:rPr>
              <w:rStyle w:val="PageNumber"/>
              <w:noProof/>
            </w:rPr>
            <w:t>1</w:t>
          </w:r>
          <w:r w:rsidRPr="001B3D22">
            <w:rPr>
              <w:rStyle w:val="PageNumber"/>
            </w:rPr>
            <w:fldChar w:fldCharType="end"/>
          </w:r>
          <w:r>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tc>
      <w:tc>
        <w:tcPr>
          <w:tcW w:w="2551" w:type="dxa"/>
          <w:tcBorders>
            <w:top w:val="single" w:sz="4" w:space="0" w:color="auto"/>
          </w:tcBorders>
          <w:vAlign w:val="bottom"/>
        </w:tcPr>
        <w:p w14:paraId="72872FA9" w14:textId="77777777" w:rsidR="002645D5" w:rsidRPr="001E14EB" w:rsidRDefault="00661D1D" w:rsidP="002645D5">
          <w:pPr>
            <w:spacing w:after="0"/>
            <w:jc w:val="right"/>
          </w:pPr>
          <w:r>
            <w:rPr>
              <w:noProof/>
              <w:sz w:val="19"/>
              <w:lang w:eastAsia="en-AU"/>
            </w:rPr>
            <w:drawing>
              <wp:inline distT="0" distB="0" distL="0" distR="0" wp14:anchorId="07BC09CC" wp14:editId="53D0838A">
                <wp:extent cx="1574237" cy="561356"/>
                <wp:effectExtent l="0" t="0" r="6985" b="0"/>
                <wp:docPr id="2" name="Picture 2"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tg-primary-test-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74237" cy="561356"/>
                        </a:xfrm>
                        <a:prstGeom prst="rect">
                          <a:avLst/>
                        </a:prstGeom>
                      </pic:spPr>
                    </pic:pic>
                  </a:graphicData>
                </a:graphic>
              </wp:inline>
            </w:drawing>
          </w:r>
          <w:r w:rsidR="002645D5" w:rsidRPr="00785C24">
            <w:rPr>
              <w:rStyle w:val="PageNumber"/>
              <w:noProof/>
              <w:lang w:eastAsia="en-AU"/>
            </w:rPr>
            <w:t xml:space="preserve"> </w:t>
          </w:r>
        </w:p>
      </w:tc>
    </w:tr>
  </w:tbl>
  <w:p w14:paraId="72C5D280" w14:textId="77777777" w:rsidR="0089368E" w:rsidRPr="007A5EFD" w:rsidRDefault="0089368E" w:rsidP="00D15D88">
    <w:pPr>
      <w:spacing w:after="0"/>
      <w:rPr>
        <w:rStyle w:val="Hidde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A3578" w14:textId="77777777" w:rsidR="006D3A5C" w:rsidRDefault="006D3A5C" w:rsidP="007332FF">
      <w:r>
        <w:separator/>
      </w:r>
    </w:p>
  </w:footnote>
  <w:footnote w:type="continuationSeparator" w:id="0">
    <w:p w14:paraId="725057F5" w14:textId="77777777" w:rsidR="006D3A5C" w:rsidRDefault="006D3A5C" w:rsidP="007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750D" w14:textId="09DF17CE" w:rsidR="00983000" w:rsidRPr="00162207" w:rsidRDefault="006D3A5C" w:rsidP="00FB3CC5">
    <w:pPr>
      <w:pStyle w:val="Header"/>
    </w:pPr>
    <w:sdt>
      <w:sdtPr>
        <w:rPr>
          <w:rStyle w:val="HeaderChar"/>
        </w:rPr>
        <w:alias w:val="Title"/>
        <w:tag w:val="Title"/>
        <w:id w:val="-1014609639"/>
        <w:lock w:val="sdtLocked"/>
        <w:dataBinding w:prefixMappings="xmlns:ns0='http://purl.org/dc/elements/1.1/' xmlns:ns1='http://schemas.openxmlformats.org/package/2006/metadata/core-properties' " w:xpath="/ns1:coreProperties[1]/ns0:title[1]" w:storeItemID="{6C3C8BC8-F283-45AE-878A-BAB7291924A1}"/>
        <w:text/>
      </w:sdtPr>
      <w:sdtEndPr>
        <w:rPr>
          <w:rStyle w:val="HeaderChar"/>
        </w:rPr>
      </w:sdtEndPr>
      <w:sdtContent>
        <w:r w:rsidR="008E4256">
          <w:rPr>
            <w:rStyle w:val="HeaderChar"/>
          </w:rPr>
          <w:t>NTG employee payroll deduction Form</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TitleChar"/>
      </w:rPr>
      <w:alias w:val="Title"/>
      <w:tag w:val="Title"/>
      <w:id w:val="-509755993"/>
      <w:lock w:val="sdtLocked"/>
      <w:dataBinding w:prefixMappings="xmlns:ns0='http://purl.org/dc/elements/1.1/' xmlns:ns1='http://schemas.openxmlformats.org/package/2006/metadata/core-properties' " w:xpath="/ns1:coreProperties[1]/ns0:title[1]" w:storeItemID="{6C3C8BC8-F283-45AE-878A-BAB7291924A1}"/>
      <w:text w:multiLine="1"/>
    </w:sdtPr>
    <w:sdtEndPr>
      <w:rPr>
        <w:rStyle w:val="TitleChar"/>
      </w:rPr>
    </w:sdtEndPr>
    <w:sdtContent>
      <w:p w14:paraId="4D5CBBD5" w14:textId="69F86F70" w:rsidR="00A53CF0" w:rsidRPr="004F5ACA" w:rsidRDefault="00803C53" w:rsidP="004F5ACA">
        <w:pPr>
          <w:pStyle w:val="Subtitle0"/>
          <w:rPr>
            <w:rStyle w:val="TitleChar"/>
          </w:rPr>
        </w:pPr>
        <w:r>
          <w:rPr>
            <w:rStyle w:val="TitleChar"/>
          </w:rPr>
          <w:t>NTG employee payroll deduction Form</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334D6"/>
    <w:multiLevelType w:val="hybridMultilevel"/>
    <w:tmpl w:val="830619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7245D0"/>
    <w:multiLevelType w:val="multilevel"/>
    <w:tmpl w:val="0C78A7AC"/>
    <w:name w:val="NTG Table Bullet List322"/>
    <w:numStyleLink w:val="Tablebulletlist"/>
  </w:abstractNum>
  <w:abstractNum w:abstractNumId="2" w15:restartNumberingAfterBreak="0">
    <w:nsid w:val="0F195B3C"/>
    <w:multiLevelType w:val="multilevel"/>
    <w:tmpl w:val="3928FD02"/>
    <w:name w:val="NTG Table Bullet List3322222"/>
    <w:numStyleLink w:val="Bulletlist"/>
  </w:abstractNum>
  <w:abstractNum w:abstractNumId="3" w15:restartNumberingAfterBreak="0">
    <w:nsid w:val="100244A1"/>
    <w:multiLevelType w:val="multilevel"/>
    <w:tmpl w:val="0C78A7AC"/>
    <w:name w:val="NTG Table Bullet List332"/>
    <w:numStyleLink w:val="Tablebulletlist"/>
  </w:abstractNum>
  <w:abstractNum w:abstractNumId="4" w15:restartNumberingAfterBreak="0">
    <w:nsid w:val="1012237B"/>
    <w:multiLevelType w:val="multilevel"/>
    <w:tmpl w:val="0C78A7AC"/>
    <w:name w:val="NTG Table Bullet List32"/>
    <w:numStyleLink w:val="Tablebulletlist"/>
  </w:abstractNum>
  <w:abstractNum w:abstractNumId="5" w15:restartNumberingAfterBreak="0">
    <w:nsid w:val="15E93577"/>
    <w:multiLevelType w:val="multilevel"/>
    <w:tmpl w:val="4E6AC8F6"/>
    <w:name w:val="NTG Table Bullet List33222222"/>
    <w:numStyleLink w:val="Numberlist"/>
  </w:abstractNum>
  <w:abstractNum w:abstractNumId="6" w15:restartNumberingAfterBreak="0">
    <w:nsid w:val="18D26C06"/>
    <w:multiLevelType w:val="multilevel"/>
    <w:tmpl w:val="3E5E177A"/>
    <w:name w:val="NTG Table Bullet List33222222222222222"/>
    <w:numStyleLink w:val="Tablenumberlist"/>
  </w:abstractNum>
  <w:abstractNum w:abstractNumId="7" w15:restartNumberingAfterBreak="0">
    <w:nsid w:val="19533A06"/>
    <w:multiLevelType w:val="multilevel"/>
    <w:tmpl w:val="3928FD02"/>
    <w:name w:val="NTG Table Bullet List3222"/>
    <w:numStyleLink w:val="Bulletlist"/>
  </w:abstractNum>
  <w:abstractNum w:abstractNumId="8"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9" w15:restartNumberingAfterBreak="0">
    <w:nsid w:val="1B26429D"/>
    <w:multiLevelType w:val="multilevel"/>
    <w:tmpl w:val="3E5E177A"/>
    <w:name w:val="NTG Table Bullet List33222222222"/>
    <w:numStyleLink w:val="Tablenumberlist"/>
  </w:abstractNum>
  <w:abstractNum w:abstractNumId="10" w15:restartNumberingAfterBreak="0">
    <w:nsid w:val="1B86276C"/>
    <w:multiLevelType w:val="multilevel"/>
    <w:tmpl w:val="3928FD02"/>
    <w:name w:val="NTG Table Bullet List32223"/>
    <w:numStyleLink w:val="Bulletlist"/>
  </w:abstractNum>
  <w:abstractNum w:abstractNumId="11" w15:restartNumberingAfterBreak="0">
    <w:nsid w:val="1D0744AE"/>
    <w:multiLevelType w:val="multilevel"/>
    <w:tmpl w:val="3E5E177A"/>
    <w:name w:val="NTG Table Bullet List3222322"/>
    <w:numStyleLink w:val="Tablenumberlist"/>
  </w:abstractNum>
  <w:abstractNum w:abstractNumId="12" w15:restartNumberingAfterBreak="0">
    <w:nsid w:val="21B30800"/>
    <w:multiLevelType w:val="hybridMultilevel"/>
    <w:tmpl w:val="B65C5B8E"/>
    <w:lvl w:ilvl="0" w:tplc="FD5C5728">
      <w:numFmt w:val="bullet"/>
      <w:lvlText w:val="•"/>
      <w:lvlJc w:val="left"/>
      <w:pPr>
        <w:ind w:left="720" w:hanging="360"/>
      </w:pPr>
      <w:rPr>
        <w:rFonts w:ascii="Lato" w:eastAsia="Calibri" w:hAnsi="Lato"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4" w15:restartNumberingAfterBreak="0">
    <w:nsid w:val="272E3F76"/>
    <w:multiLevelType w:val="multilevel"/>
    <w:tmpl w:val="3E5E177A"/>
    <w:name w:val="NTG Table Bullet List3322"/>
    <w:numStyleLink w:val="Tablenumberlist"/>
  </w:abstractNum>
  <w:abstractNum w:abstractNumId="15" w15:restartNumberingAfterBreak="0">
    <w:nsid w:val="27CE4608"/>
    <w:multiLevelType w:val="multilevel"/>
    <w:tmpl w:val="3E5E177A"/>
    <w:name w:val="NTG Table Bullet List33222"/>
    <w:numStyleLink w:val="Tablenumberlist"/>
  </w:abstractNum>
  <w:abstractNum w:abstractNumId="16" w15:restartNumberingAfterBreak="0">
    <w:nsid w:val="27D83E4D"/>
    <w:multiLevelType w:val="multilevel"/>
    <w:tmpl w:val="3928FD02"/>
    <w:numStyleLink w:val="Bulletlist"/>
  </w:abstractNum>
  <w:abstractNum w:abstractNumId="17"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18" w15:restartNumberingAfterBreak="0">
    <w:nsid w:val="2E693641"/>
    <w:multiLevelType w:val="multilevel"/>
    <w:tmpl w:val="3E5E177A"/>
    <w:name w:val="NTG Table Bullet List33"/>
    <w:numStyleLink w:val="Tablenumberlist"/>
  </w:abstractNum>
  <w:abstractNum w:abstractNumId="19" w15:restartNumberingAfterBreak="0">
    <w:nsid w:val="2EF077BC"/>
    <w:multiLevelType w:val="multilevel"/>
    <w:tmpl w:val="0C78A7AC"/>
    <w:name w:val="NTG Table Bullet List33222222222222222222"/>
    <w:numStyleLink w:val="Tablebulletlist"/>
  </w:abstractNum>
  <w:abstractNum w:abstractNumId="20" w15:restartNumberingAfterBreak="0">
    <w:nsid w:val="32DF44DA"/>
    <w:multiLevelType w:val="multilevel"/>
    <w:tmpl w:val="3E5E177A"/>
    <w:name w:val="NTG Table Bullet List3222323"/>
    <w:numStyleLink w:val="Tablenumberlist"/>
  </w:abstractNum>
  <w:abstractNum w:abstractNumId="21"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2" w15:restartNumberingAfterBreak="0">
    <w:nsid w:val="3BE61945"/>
    <w:multiLevelType w:val="multilevel"/>
    <w:tmpl w:val="3928FD02"/>
    <w:name w:val="NTG Table Bullet List332222222222222222"/>
    <w:numStyleLink w:val="Bulletlist"/>
  </w:abstractNum>
  <w:abstractNum w:abstractNumId="23" w15:restartNumberingAfterBreak="0">
    <w:nsid w:val="42417B9C"/>
    <w:multiLevelType w:val="hybridMultilevel"/>
    <w:tmpl w:val="BCDA68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9FD3A20"/>
    <w:multiLevelType w:val="multilevel"/>
    <w:tmpl w:val="3E5E177A"/>
    <w:name w:val="NTG Table Bullet List3322222222222"/>
    <w:numStyleLink w:val="Tablenumberlist"/>
  </w:abstractNum>
  <w:abstractNum w:abstractNumId="25" w15:restartNumberingAfterBreak="0">
    <w:nsid w:val="4BB76081"/>
    <w:multiLevelType w:val="multilevel"/>
    <w:tmpl w:val="0C78A7AC"/>
    <w:styleLink w:val="Tablebulletlist"/>
    <w:lvl w:ilvl="0">
      <w:start w:val="1"/>
      <w:numFmt w:val="bullet"/>
      <w:pStyle w:val="Tablebulletlistlevel1"/>
      <w:lvlText w:val=""/>
      <w:lvlJc w:val="left"/>
      <w:pPr>
        <w:ind w:left="852" w:hanging="284"/>
      </w:pPr>
      <w:rPr>
        <w:rFonts w:ascii="Symbol" w:hAnsi="Symbol" w:hint="default"/>
        <w:color w:val="auto"/>
      </w:rPr>
    </w:lvl>
    <w:lvl w:ilvl="1">
      <w:start w:val="1"/>
      <w:numFmt w:val="bullet"/>
      <w:pStyle w:val="Tablebulletlistlevel2"/>
      <w:lvlText w:val="o"/>
      <w:lvlJc w:val="left"/>
      <w:pPr>
        <w:ind w:left="1135" w:hanging="283"/>
      </w:pPr>
      <w:rPr>
        <w:rFonts w:ascii="Courier New" w:hAnsi="Courier New" w:hint="default"/>
      </w:rPr>
    </w:lvl>
    <w:lvl w:ilvl="2">
      <w:start w:val="1"/>
      <w:numFmt w:val="bullet"/>
      <w:pStyle w:val="Tablebulletlistlevel3"/>
      <w:lvlText w:val=""/>
      <w:lvlJc w:val="left"/>
      <w:pPr>
        <w:ind w:left="1419" w:hanging="284"/>
      </w:pPr>
      <w:rPr>
        <w:rFonts w:ascii="Wingdings" w:hAnsi="Wingdings" w:hint="default"/>
        <w:color w:val="auto"/>
      </w:rPr>
    </w:lvl>
    <w:lvl w:ilvl="3">
      <w:start w:val="1"/>
      <w:numFmt w:val="bullet"/>
      <w:pStyle w:val="Tablebulletlistlevel4"/>
      <w:lvlText w:val=""/>
      <w:lvlJc w:val="left"/>
      <w:pPr>
        <w:ind w:left="1702" w:hanging="283"/>
      </w:pPr>
      <w:rPr>
        <w:rFonts w:ascii="Wingdings" w:hAnsi="Wingdings" w:hint="default"/>
        <w:color w:val="auto"/>
      </w:rPr>
    </w:lvl>
    <w:lvl w:ilvl="4">
      <w:start w:val="1"/>
      <w:numFmt w:val="bullet"/>
      <w:pStyle w:val="Tablebulletlistlevel5"/>
      <w:lvlText w:val=""/>
      <w:lvlJc w:val="left"/>
      <w:pPr>
        <w:ind w:left="1986" w:hanging="284"/>
      </w:pPr>
      <w:rPr>
        <w:rFonts w:ascii="Symbol" w:hAnsi="Symbol" w:hint="default"/>
        <w:color w:val="auto"/>
      </w:rPr>
    </w:lvl>
    <w:lvl w:ilvl="5">
      <w:start w:val="1"/>
      <w:numFmt w:val="bullet"/>
      <w:pStyle w:val="Tablebulletlistlevel6"/>
      <w:lvlText w:val=""/>
      <w:lvlJc w:val="left"/>
      <w:pPr>
        <w:ind w:left="2269" w:hanging="283"/>
      </w:pPr>
      <w:rPr>
        <w:rFonts w:ascii="Symbol" w:hAnsi="Symbol" w:hint="default"/>
        <w:color w:val="auto"/>
      </w:rPr>
    </w:lvl>
    <w:lvl w:ilvl="6">
      <w:start w:val="1"/>
      <w:numFmt w:val="bullet"/>
      <w:pStyle w:val="Tablebulletlistlevel7"/>
      <w:lvlText w:val="o"/>
      <w:lvlJc w:val="left"/>
      <w:pPr>
        <w:ind w:left="2553" w:hanging="284"/>
      </w:pPr>
      <w:rPr>
        <w:rFonts w:ascii="Courier New" w:hAnsi="Courier New" w:hint="default"/>
        <w:color w:val="auto"/>
      </w:rPr>
    </w:lvl>
    <w:lvl w:ilvl="7">
      <w:start w:val="1"/>
      <w:numFmt w:val="bullet"/>
      <w:pStyle w:val="Tablebulletlistlevel8"/>
      <w:lvlText w:val=""/>
      <w:lvlJc w:val="left"/>
      <w:pPr>
        <w:ind w:left="2836" w:hanging="283"/>
      </w:pPr>
      <w:rPr>
        <w:rFonts w:ascii="Wingdings" w:hAnsi="Wingdings" w:hint="default"/>
        <w:color w:val="auto"/>
      </w:rPr>
    </w:lvl>
    <w:lvl w:ilvl="8">
      <w:start w:val="1"/>
      <w:numFmt w:val="bullet"/>
      <w:pStyle w:val="Tablebulletlistlevel9"/>
      <w:lvlText w:val=""/>
      <w:lvlJc w:val="left"/>
      <w:pPr>
        <w:ind w:left="3120" w:hanging="284"/>
      </w:pPr>
      <w:rPr>
        <w:rFonts w:ascii="Wingdings" w:hAnsi="Wingdings" w:hint="default"/>
        <w:color w:val="auto"/>
      </w:rPr>
    </w:lvl>
  </w:abstractNum>
  <w:abstractNum w:abstractNumId="26"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7" w15:restartNumberingAfterBreak="0">
    <w:nsid w:val="53842BC6"/>
    <w:multiLevelType w:val="multilevel"/>
    <w:tmpl w:val="32FE80A6"/>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7" w:hanging="283"/>
      </w:pPr>
      <w:rPr>
        <w:rFonts w:ascii="Courier New" w:hAnsi="Courier New" w:hint="default"/>
      </w:rPr>
    </w:lvl>
    <w:lvl w:ilvl="2">
      <w:start w:val="1"/>
      <w:numFmt w:val="bullet"/>
      <w:lvlText w:val=""/>
      <w:lvlJc w:val="left"/>
      <w:pPr>
        <w:ind w:left="851" w:hanging="284"/>
      </w:pPr>
      <w:rPr>
        <w:rFonts w:ascii="Wingdings" w:hAnsi="Wingdings" w:hint="default"/>
        <w:color w:val="auto"/>
      </w:rPr>
    </w:lvl>
    <w:lvl w:ilvl="3">
      <w:start w:val="1"/>
      <w:numFmt w:val="bullet"/>
      <w:lvlText w:val=""/>
      <w:lvlJc w:val="left"/>
      <w:pPr>
        <w:ind w:left="1134" w:hanging="283"/>
      </w:pPr>
      <w:rPr>
        <w:rFonts w:ascii="Wingdings" w:hAnsi="Wingdings"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o"/>
      <w:lvlJc w:val="left"/>
      <w:pPr>
        <w:ind w:left="1985" w:hanging="284"/>
      </w:pPr>
      <w:rPr>
        <w:rFonts w:ascii="Courier New" w:hAnsi="Courier New" w:hint="default"/>
        <w:color w:val="auto"/>
      </w:rPr>
    </w:lvl>
    <w:lvl w:ilvl="7">
      <w:start w:val="1"/>
      <w:numFmt w:val="bullet"/>
      <w:lvlText w:val=""/>
      <w:lvlJc w:val="left"/>
      <w:pPr>
        <w:ind w:left="2268" w:hanging="283"/>
      </w:pPr>
      <w:rPr>
        <w:rFonts w:ascii="Wingdings" w:hAnsi="Wingdings" w:hint="default"/>
        <w:color w:val="auto"/>
      </w:rPr>
    </w:lvl>
    <w:lvl w:ilvl="8">
      <w:start w:val="1"/>
      <w:numFmt w:val="bullet"/>
      <w:lvlText w:val=""/>
      <w:lvlJc w:val="left"/>
      <w:pPr>
        <w:ind w:left="2552" w:hanging="284"/>
      </w:pPr>
      <w:rPr>
        <w:rFonts w:ascii="Wingdings" w:hAnsi="Wingdings" w:hint="default"/>
        <w:color w:val="auto"/>
      </w:rPr>
    </w:lvl>
  </w:abstractNum>
  <w:abstractNum w:abstractNumId="28"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9" w15:restartNumberingAfterBreak="0">
    <w:nsid w:val="56DA2CAE"/>
    <w:multiLevelType w:val="multilevel"/>
    <w:tmpl w:val="3E5E177A"/>
    <w:name w:val="NTG Table Bullet List332222222222222"/>
    <w:numStyleLink w:val="Tablenumberlist"/>
  </w:abstractNum>
  <w:abstractNum w:abstractNumId="30" w15:restartNumberingAfterBreak="0">
    <w:nsid w:val="583359D9"/>
    <w:multiLevelType w:val="multilevel"/>
    <w:tmpl w:val="3E5E177A"/>
    <w:name w:val="NTG Table Bullet List332222222"/>
    <w:numStyleLink w:val="Tablenumberlist"/>
  </w:abstractNum>
  <w:abstractNum w:abstractNumId="31" w15:restartNumberingAfterBreak="0">
    <w:nsid w:val="5B9A5FFE"/>
    <w:multiLevelType w:val="multilevel"/>
    <w:tmpl w:val="0C78A7AC"/>
    <w:name w:val="NTG Table Bullet List33222222222222"/>
    <w:numStyleLink w:val="Tablebulletlist"/>
  </w:abstractNum>
  <w:abstractNum w:abstractNumId="32" w15:restartNumberingAfterBreak="0">
    <w:nsid w:val="5D444259"/>
    <w:multiLevelType w:val="multilevel"/>
    <w:tmpl w:val="0C78A7AC"/>
    <w:name w:val="NTG Table Bullet List332222"/>
    <w:numStyleLink w:val="Tablebulletlist"/>
  </w:abstractNum>
  <w:abstractNum w:abstractNumId="33" w15:restartNumberingAfterBreak="0">
    <w:nsid w:val="69262556"/>
    <w:multiLevelType w:val="multilevel"/>
    <w:tmpl w:val="3E5E177A"/>
    <w:name w:val="NTG Table Bullet List3322222222222222"/>
    <w:numStyleLink w:val="Tablenumberlist"/>
  </w:abstractNum>
  <w:abstractNum w:abstractNumId="34" w15:restartNumberingAfterBreak="0">
    <w:nsid w:val="6C1C4610"/>
    <w:multiLevelType w:val="hybridMultilevel"/>
    <w:tmpl w:val="400C57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453664D"/>
    <w:multiLevelType w:val="multilevel"/>
    <w:tmpl w:val="0C78A7AC"/>
    <w:name w:val="NTG Table Bullet List3322222222222222222"/>
    <w:numStyleLink w:val="Tablebulletlist"/>
  </w:abstractNum>
  <w:abstractNum w:abstractNumId="36" w15:restartNumberingAfterBreak="0">
    <w:nsid w:val="76141D1E"/>
    <w:multiLevelType w:val="multilevel"/>
    <w:tmpl w:val="0C78A7AC"/>
    <w:name w:val="NTG Table Bullet List332222222222"/>
    <w:numStyleLink w:val="Tablebulletlist"/>
  </w:abstractNum>
  <w:abstractNum w:abstractNumId="37" w15:restartNumberingAfterBreak="0">
    <w:nsid w:val="77361C0A"/>
    <w:multiLevelType w:val="hybridMultilevel"/>
    <w:tmpl w:val="ABE0474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9" w15:restartNumberingAfterBreak="0">
    <w:nsid w:val="7A2B11FE"/>
    <w:multiLevelType w:val="hybridMultilevel"/>
    <w:tmpl w:val="CB76F1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319625258">
    <w:abstractNumId w:val="21"/>
  </w:num>
  <w:num w:numId="2" w16cid:durableId="1606159333">
    <w:abstractNumId w:val="13"/>
  </w:num>
  <w:num w:numId="3" w16cid:durableId="978191884">
    <w:abstractNumId w:val="38"/>
  </w:num>
  <w:num w:numId="4" w16cid:durableId="2132624244">
    <w:abstractNumId w:val="25"/>
  </w:num>
  <w:num w:numId="5" w16cid:durableId="892352852">
    <w:abstractNumId w:val="17"/>
  </w:num>
  <w:num w:numId="6" w16cid:durableId="451825757">
    <w:abstractNumId w:val="8"/>
  </w:num>
  <w:num w:numId="7" w16cid:durableId="1363089647">
    <w:abstractNumId w:val="27"/>
  </w:num>
  <w:num w:numId="8" w16cid:durableId="1495103582">
    <w:abstractNumId w:val="16"/>
  </w:num>
  <w:num w:numId="9" w16cid:durableId="1838618493">
    <w:abstractNumId w:val="37"/>
  </w:num>
  <w:num w:numId="10" w16cid:durableId="1210144971">
    <w:abstractNumId w:val="23"/>
  </w:num>
  <w:num w:numId="11" w16cid:durableId="2134982445">
    <w:abstractNumId w:val="34"/>
  </w:num>
  <w:num w:numId="12" w16cid:durableId="1907950792">
    <w:abstractNumId w:val="0"/>
  </w:num>
  <w:num w:numId="13" w16cid:durableId="1735539491">
    <w:abstractNumId w:val="12"/>
  </w:num>
  <w:num w:numId="14" w16cid:durableId="346446660">
    <w:abstractNumId w:val="3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21E"/>
    <w:rsid w:val="00001DDF"/>
    <w:rsid w:val="0000322D"/>
    <w:rsid w:val="00007670"/>
    <w:rsid w:val="00010665"/>
    <w:rsid w:val="00020347"/>
    <w:rsid w:val="0002393A"/>
    <w:rsid w:val="00027DB8"/>
    <w:rsid w:val="00031A96"/>
    <w:rsid w:val="00040BF3"/>
    <w:rsid w:val="0004211C"/>
    <w:rsid w:val="00046C59"/>
    <w:rsid w:val="00051362"/>
    <w:rsid w:val="00051F45"/>
    <w:rsid w:val="00052953"/>
    <w:rsid w:val="0005341A"/>
    <w:rsid w:val="00056DEF"/>
    <w:rsid w:val="00056EDC"/>
    <w:rsid w:val="0006635A"/>
    <w:rsid w:val="000720BE"/>
    <w:rsid w:val="0007259C"/>
    <w:rsid w:val="00080202"/>
    <w:rsid w:val="0008054B"/>
    <w:rsid w:val="00080DCD"/>
    <w:rsid w:val="00080E22"/>
    <w:rsid w:val="00082573"/>
    <w:rsid w:val="00082E34"/>
    <w:rsid w:val="000840A3"/>
    <w:rsid w:val="000849D4"/>
    <w:rsid w:val="00085062"/>
    <w:rsid w:val="00086A5F"/>
    <w:rsid w:val="000911EF"/>
    <w:rsid w:val="000960B2"/>
    <w:rsid w:val="000962C5"/>
    <w:rsid w:val="00097865"/>
    <w:rsid w:val="000A4317"/>
    <w:rsid w:val="000A559C"/>
    <w:rsid w:val="000B0076"/>
    <w:rsid w:val="000B0EC1"/>
    <w:rsid w:val="000B2CA1"/>
    <w:rsid w:val="000C23BA"/>
    <w:rsid w:val="000D1F29"/>
    <w:rsid w:val="000D633D"/>
    <w:rsid w:val="000E342B"/>
    <w:rsid w:val="000E3ED2"/>
    <w:rsid w:val="000E5DD2"/>
    <w:rsid w:val="000E6A92"/>
    <w:rsid w:val="000F2958"/>
    <w:rsid w:val="000F3850"/>
    <w:rsid w:val="000F58B3"/>
    <w:rsid w:val="000F604F"/>
    <w:rsid w:val="00100D5C"/>
    <w:rsid w:val="00104E7F"/>
    <w:rsid w:val="001137EC"/>
    <w:rsid w:val="001152F5"/>
    <w:rsid w:val="001161A4"/>
    <w:rsid w:val="00117743"/>
    <w:rsid w:val="00117F5B"/>
    <w:rsid w:val="00132658"/>
    <w:rsid w:val="001343E2"/>
    <w:rsid w:val="001459BE"/>
    <w:rsid w:val="00150DC0"/>
    <w:rsid w:val="00156CD4"/>
    <w:rsid w:val="0016153B"/>
    <w:rsid w:val="00162207"/>
    <w:rsid w:val="00164A3E"/>
    <w:rsid w:val="00166FF6"/>
    <w:rsid w:val="0017150D"/>
    <w:rsid w:val="001727C8"/>
    <w:rsid w:val="00172B65"/>
    <w:rsid w:val="00176123"/>
    <w:rsid w:val="00181620"/>
    <w:rsid w:val="001827F3"/>
    <w:rsid w:val="00187130"/>
    <w:rsid w:val="001957AD"/>
    <w:rsid w:val="00196F8E"/>
    <w:rsid w:val="001A273C"/>
    <w:rsid w:val="001A2B7F"/>
    <w:rsid w:val="001A3AFD"/>
    <w:rsid w:val="001A496C"/>
    <w:rsid w:val="001A576A"/>
    <w:rsid w:val="001A744B"/>
    <w:rsid w:val="001B28DA"/>
    <w:rsid w:val="001B2B6C"/>
    <w:rsid w:val="001B3D22"/>
    <w:rsid w:val="001B46DA"/>
    <w:rsid w:val="001D01C4"/>
    <w:rsid w:val="001D4DA9"/>
    <w:rsid w:val="001D4F99"/>
    <w:rsid w:val="001D52B0"/>
    <w:rsid w:val="001D5A18"/>
    <w:rsid w:val="001D6511"/>
    <w:rsid w:val="001D7384"/>
    <w:rsid w:val="001D7C37"/>
    <w:rsid w:val="001D7CA4"/>
    <w:rsid w:val="001E057F"/>
    <w:rsid w:val="001E14EB"/>
    <w:rsid w:val="001F59E6"/>
    <w:rsid w:val="00202D7E"/>
    <w:rsid w:val="00203F1C"/>
    <w:rsid w:val="002044FA"/>
    <w:rsid w:val="00206936"/>
    <w:rsid w:val="00206C6F"/>
    <w:rsid w:val="00206FBD"/>
    <w:rsid w:val="00207746"/>
    <w:rsid w:val="00230031"/>
    <w:rsid w:val="00235C01"/>
    <w:rsid w:val="00247343"/>
    <w:rsid w:val="002645D5"/>
    <w:rsid w:val="00265190"/>
    <w:rsid w:val="0026532D"/>
    <w:rsid w:val="00265C56"/>
    <w:rsid w:val="002716CD"/>
    <w:rsid w:val="00274D4B"/>
    <w:rsid w:val="002806F5"/>
    <w:rsid w:val="00281577"/>
    <w:rsid w:val="00284EF4"/>
    <w:rsid w:val="002926BC"/>
    <w:rsid w:val="00293A72"/>
    <w:rsid w:val="002A0160"/>
    <w:rsid w:val="002A30C3"/>
    <w:rsid w:val="002A6F6A"/>
    <w:rsid w:val="002A7712"/>
    <w:rsid w:val="002B02A6"/>
    <w:rsid w:val="002B38F7"/>
    <w:rsid w:val="002B4F50"/>
    <w:rsid w:val="002B5591"/>
    <w:rsid w:val="002B6AA4"/>
    <w:rsid w:val="002C0BEF"/>
    <w:rsid w:val="002C1FE9"/>
    <w:rsid w:val="002C21A2"/>
    <w:rsid w:val="002D3A57"/>
    <w:rsid w:val="002D4A8E"/>
    <w:rsid w:val="002D7D05"/>
    <w:rsid w:val="002E20C8"/>
    <w:rsid w:val="002E4290"/>
    <w:rsid w:val="002E66A6"/>
    <w:rsid w:val="002E6ECD"/>
    <w:rsid w:val="002F0DB1"/>
    <w:rsid w:val="002F2885"/>
    <w:rsid w:val="002F45A1"/>
    <w:rsid w:val="0030203D"/>
    <w:rsid w:val="003037F9"/>
    <w:rsid w:val="0030583E"/>
    <w:rsid w:val="00307FE1"/>
    <w:rsid w:val="003164BA"/>
    <w:rsid w:val="0032013E"/>
    <w:rsid w:val="003258E6"/>
    <w:rsid w:val="00342283"/>
    <w:rsid w:val="00343A87"/>
    <w:rsid w:val="00344A36"/>
    <w:rsid w:val="003456F4"/>
    <w:rsid w:val="00345F86"/>
    <w:rsid w:val="00347FB6"/>
    <w:rsid w:val="003504FD"/>
    <w:rsid w:val="00350881"/>
    <w:rsid w:val="00354DD9"/>
    <w:rsid w:val="00357D55"/>
    <w:rsid w:val="00363513"/>
    <w:rsid w:val="00364FE8"/>
    <w:rsid w:val="003657E5"/>
    <w:rsid w:val="0036589C"/>
    <w:rsid w:val="00371312"/>
    <w:rsid w:val="00371DC7"/>
    <w:rsid w:val="00374668"/>
    <w:rsid w:val="00377B21"/>
    <w:rsid w:val="00387DB7"/>
    <w:rsid w:val="003906D9"/>
    <w:rsid w:val="00390862"/>
    <w:rsid w:val="00390CE3"/>
    <w:rsid w:val="00394876"/>
    <w:rsid w:val="00394AAF"/>
    <w:rsid w:val="00394CE5"/>
    <w:rsid w:val="0039602B"/>
    <w:rsid w:val="00396963"/>
    <w:rsid w:val="003A6341"/>
    <w:rsid w:val="003B5DFD"/>
    <w:rsid w:val="003B67FD"/>
    <w:rsid w:val="003B6A61"/>
    <w:rsid w:val="003C08BF"/>
    <w:rsid w:val="003D0F63"/>
    <w:rsid w:val="003D42C0"/>
    <w:rsid w:val="003D4A8F"/>
    <w:rsid w:val="003D5B29"/>
    <w:rsid w:val="003D7818"/>
    <w:rsid w:val="003E2445"/>
    <w:rsid w:val="003E3BB2"/>
    <w:rsid w:val="003F07E7"/>
    <w:rsid w:val="003F5B58"/>
    <w:rsid w:val="003F7E65"/>
    <w:rsid w:val="0040222A"/>
    <w:rsid w:val="00402A05"/>
    <w:rsid w:val="004047BC"/>
    <w:rsid w:val="00407ABA"/>
    <w:rsid w:val="004100F7"/>
    <w:rsid w:val="00414CB3"/>
    <w:rsid w:val="0041563D"/>
    <w:rsid w:val="00420468"/>
    <w:rsid w:val="00426E25"/>
    <w:rsid w:val="00427D9C"/>
    <w:rsid w:val="00427E7E"/>
    <w:rsid w:val="00433C60"/>
    <w:rsid w:val="0043465D"/>
    <w:rsid w:val="00443B6E"/>
    <w:rsid w:val="00450636"/>
    <w:rsid w:val="0045420A"/>
    <w:rsid w:val="004554D4"/>
    <w:rsid w:val="0045632E"/>
    <w:rsid w:val="00461744"/>
    <w:rsid w:val="00466185"/>
    <w:rsid w:val="00466303"/>
    <w:rsid w:val="004668A7"/>
    <w:rsid w:val="00466C1E"/>
    <w:rsid w:val="00466D96"/>
    <w:rsid w:val="00467747"/>
    <w:rsid w:val="00470017"/>
    <w:rsid w:val="0047105A"/>
    <w:rsid w:val="00473C98"/>
    <w:rsid w:val="00474965"/>
    <w:rsid w:val="00482DF8"/>
    <w:rsid w:val="004864DE"/>
    <w:rsid w:val="00494BE5"/>
    <w:rsid w:val="00495C12"/>
    <w:rsid w:val="00495E30"/>
    <w:rsid w:val="004A0EBA"/>
    <w:rsid w:val="004A2538"/>
    <w:rsid w:val="004A331E"/>
    <w:rsid w:val="004A3CC9"/>
    <w:rsid w:val="004B0C15"/>
    <w:rsid w:val="004B35EA"/>
    <w:rsid w:val="004B565A"/>
    <w:rsid w:val="004B65C1"/>
    <w:rsid w:val="004B69E4"/>
    <w:rsid w:val="004C6C39"/>
    <w:rsid w:val="004D075F"/>
    <w:rsid w:val="004D1B76"/>
    <w:rsid w:val="004D344E"/>
    <w:rsid w:val="004E019E"/>
    <w:rsid w:val="004E06EC"/>
    <w:rsid w:val="004E0A3F"/>
    <w:rsid w:val="004E2CB7"/>
    <w:rsid w:val="004E4576"/>
    <w:rsid w:val="004F016A"/>
    <w:rsid w:val="004F5ACA"/>
    <w:rsid w:val="00500F94"/>
    <w:rsid w:val="00502FB3"/>
    <w:rsid w:val="00503DE9"/>
    <w:rsid w:val="0050530C"/>
    <w:rsid w:val="00505DEA"/>
    <w:rsid w:val="005060E5"/>
    <w:rsid w:val="00507782"/>
    <w:rsid w:val="005127EC"/>
    <w:rsid w:val="00512A04"/>
    <w:rsid w:val="00520499"/>
    <w:rsid w:val="0052341C"/>
    <w:rsid w:val="005249F5"/>
    <w:rsid w:val="005260F7"/>
    <w:rsid w:val="005355FF"/>
    <w:rsid w:val="00543BD1"/>
    <w:rsid w:val="00547B64"/>
    <w:rsid w:val="00556113"/>
    <w:rsid w:val="005611BC"/>
    <w:rsid w:val="005621C4"/>
    <w:rsid w:val="00564C12"/>
    <w:rsid w:val="005654B8"/>
    <w:rsid w:val="00574836"/>
    <w:rsid w:val="00575009"/>
    <w:rsid w:val="005762CC"/>
    <w:rsid w:val="0057657F"/>
    <w:rsid w:val="00582D3D"/>
    <w:rsid w:val="00590040"/>
    <w:rsid w:val="00595386"/>
    <w:rsid w:val="00597234"/>
    <w:rsid w:val="005A4AC0"/>
    <w:rsid w:val="005A539B"/>
    <w:rsid w:val="005A5FDF"/>
    <w:rsid w:val="005B0FB7"/>
    <w:rsid w:val="005B122A"/>
    <w:rsid w:val="005B1FCB"/>
    <w:rsid w:val="005B5AC2"/>
    <w:rsid w:val="005C2833"/>
    <w:rsid w:val="005E144D"/>
    <w:rsid w:val="005E1500"/>
    <w:rsid w:val="005E3A43"/>
    <w:rsid w:val="005F0B17"/>
    <w:rsid w:val="005F696C"/>
    <w:rsid w:val="005F77C7"/>
    <w:rsid w:val="00605E08"/>
    <w:rsid w:val="00620675"/>
    <w:rsid w:val="00622910"/>
    <w:rsid w:val="00624440"/>
    <w:rsid w:val="006254B6"/>
    <w:rsid w:val="00627FC8"/>
    <w:rsid w:val="00633EB4"/>
    <w:rsid w:val="00640C4C"/>
    <w:rsid w:val="006433C3"/>
    <w:rsid w:val="00650F5B"/>
    <w:rsid w:val="00661D1D"/>
    <w:rsid w:val="00665916"/>
    <w:rsid w:val="006670D7"/>
    <w:rsid w:val="006719EA"/>
    <w:rsid w:val="00671F13"/>
    <w:rsid w:val="006728AA"/>
    <w:rsid w:val="0067400A"/>
    <w:rsid w:val="00681DCE"/>
    <w:rsid w:val="006847AD"/>
    <w:rsid w:val="0069114B"/>
    <w:rsid w:val="006944C1"/>
    <w:rsid w:val="006A756A"/>
    <w:rsid w:val="006B7FE0"/>
    <w:rsid w:val="006D3A5C"/>
    <w:rsid w:val="006D66F7"/>
    <w:rsid w:val="006E283C"/>
    <w:rsid w:val="006E65DD"/>
    <w:rsid w:val="006F5789"/>
    <w:rsid w:val="006F6351"/>
    <w:rsid w:val="00705C9D"/>
    <w:rsid w:val="00705F13"/>
    <w:rsid w:val="00714F1D"/>
    <w:rsid w:val="00715225"/>
    <w:rsid w:val="00720CC6"/>
    <w:rsid w:val="00722DDB"/>
    <w:rsid w:val="00724728"/>
    <w:rsid w:val="00724F98"/>
    <w:rsid w:val="00730B9B"/>
    <w:rsid w:val="0073182E"/>
    <w:rsid w:val="007332FF"/>
    <w:rsid w:val="007408F5"/>
    <w:rsid w:val="00741EAE"/>
    <w:rsid w:val="00755248"/>
    <w:rsid w:val="0076190B"/>
    <w:rsid w:val="0076355D"/>
    <w:rsid w:val="00763A2D"/>
    <w:rsid w:val="007676A4"/>
    <w:rsid w:val="00777795"/>
    <w:rsid w:val="00783A57"/>
    <w:rsid w:val="00784C92"/>
    <w:rsid w:val="007859CD"/>
    <w:rsid w:val="00785C24"/>
    <w:rsid w:val="007907E4"/>
    <w:rsid w:val="00796461"/>
    <w:rsid w:val="007A3890"/>
    <w:rsid w:val="007A5EFD"/>
    <w:rsid w:val="007A6A4F"/>
    <w:rsid w:val="007B03F5"/>
    <w:rsid w:val="007B5C09"/>
    <w:rsid w:val="007B5DA2"/>
    <w:rsid w:val="007C0966"/>
    <w:rsid w:val="007C19E7"/>
    <w:rsid w:val="007C5CFD"/>
    <w:rsid w:val="007C6D9F"/>
    <w:rsid w:val="007D20A3"/>
    <w:rsid w:val="007D4893"/>
    <w:rsid w:val="007D48A4"/>
    <w:rsid w:val="007E70CF"/>
    <w:rsid w:val="007E74A4"/>
    <w:rsid w:val="007F04DC"/>
    <w:rsid w:val="007F1B6F"/>
    <w:rsid w:val="007F263F"/>
    <w:rsid w:val="008015A8"/>
    <w:rsid w:val="00803C53"/>
    <w:rsid w:val="0080766E"/>
    <w:rsid w:val="00811169"/>
    <w:rsid w:val="00815297"/>
    <w:rsid w:val="008170DB"/>
    <w:rsid w:val="00817BA1"/>
    <w:rsid w:val="00823022"/>
    <w:rsid w:val="0082634E"/>
    <w:rsid w:val="00830853"/>
    <w:rsid w:val="008313C4"/>
    <w:rsid w:val="00833C46"/>
    <w:rsid w:val="00834940"/>
    <w:rsid w:val="00835434"/>
    <w:rsid w:val="008358C0"/>
    <w:rsid w:val="00836E22"/>
    <w:rsid w:val="00841B39"/>
    <w:rsid w:val="00842838"/>
    <w:rsid w:val="00854EC1"/>
    <w:rsid w:val="0085797F"/>
    <w:rsid w:val="00860028"/>
    <w:rsid w:val="00861DC3"/>
    <w:rsid w:val="00867019"/>
    <w:rsid w:val="00872B4E"/>
    <w:rsid w:val="00872EF1"/>
    <w:rsid w:val="0087320B"/>
    <w:rsid w:val="008735A9"/>
    <w:rsid w:val="0087518A"/>
    <w:rsid w:val="00877BC5"/>
    <w:rsid w:val="00877D20"/>
    <w:rsid w:val="00881C48"/>
    <w:rsid w:val="00885B80"/>
    <w:rsid w:val="00885C30"/>
    <w:rsid w:val="00885E9B"/>
    <w:rsid w:val="0089368E"/>
    <w:rsid w:val="00893C96"/>
    <w:rsid w:val="0089500A"/>
    <w:rsid w:val="00897C94"/>
    <w:rsid w:val="008A7C12"/>
    <w:rsid w:val="008B03CE"/>
    <w:rsid w:val="008B521D"/>
    <w:rsid w:val="008B529E"/>
    <w:rsid w:val="008C17FB"/>
    <w:rsid w:val="008C5EB9"/>
    <w:rsid w:val="008C70BB"/>
    <w:rsid w:val="008D1B00"/>
    <w:rsid w:val="008D3E36"/>
    <w:rsid w:val="008D57B8"/>
    <w:rsid w:val="008E03FC"/>
    <w:rsid w:val="008E4256"/>
    <w:rsid w:val="008E510B"/>
    <w:rsid w:val="008E5D26"/>
    <w:rsid w:val="00902B13"/>
    <w:rsid w:val="00911941"/>
    <w:rsid w:val="009177AF"/>
    <w:rsid w:val="0092024D"/>
    <w:rsid w:val="009222EB"/>
    <w:rsid w:val="00924243"/>
    <w:rsid w:val="00925146"/>
    <w:rsid w:val="00925F0F"/>
    <w:rsid w:val="00932F6B"/>
    <w:rsid w:val="00934E50"/>
    <w:rsid w:val="009468BC"/>
    <w:rsid w:val="00946EED"/>
    <w:rsid w:val="00947FAE"/>
    <w:rsid w:val="00952416"/>
    <w:rsid w:val="009616DF"/>
    <w:rsid w:val="0096542F"/>
    <w:rsid w:val="00967FA7"/>
    <w:rsid w:val="00971645"/>
    <w:rsid w:val="00977919"/>
    <w:rsid w:val="00983000"/>
    <w:rsid w:val="009870FA"/>
    <w:rsid w:val="009921C3"/>
    <w:rsid w:val="0099551D"/>
    <w:rsid w:val="0099748B"/>
    <w:rsid w:val="009A5897"/>
    <w:rsid w:val="009A5F24"/>
    <w:rsid w:val="009B0B3E"/>
    <w:rsid w:val="009B1913"/>
    <w:rsid w:val="009B1BF1"/>
    <w:rsid w:val="009B53DF"/>
    <w:rsid w:val="009B6657"/>
    <w:rsid w:val="009B6966"/>
    <w:rsid w:val="009C2B39"/>
    <w:rsid w:val="009D0EB5"/>
    <w:rsid w:val="009D14F9"/>
    <w:rsid w:val="009D2B74"/>
    <w:rsid w:val="009D63FF"/>
    <w:rsid w:val="009E175D"/>
    <w:rsid w:val="009E3CC2"/>
    <w:rsid w:val="009F06BD"/>
    <w:rsid w:val="009F2A4D"/>
    <w:rsid w:val="009F3737"/>
    <w:rsid w:val="00A00828"/>
    <w:rsid w:val="00A03290"/>
    <w:rsid w:val="00A0387E"/>
    <w:rsid w:val="00A05BFD"/>
    <w:rsid w:val="00A07490"/>
    <w:rsid w:val="00A10655"/>
    <w:rsid w:val="00A12B64"/>
    <w:rsid w:val="00A22C38"/>
    <w:rsid w:val="00A22D3C"/>
    <w:rsid w:val="00A25193"/>
    <w:rsid w:val="00A26E80"/>
    <w:rsid w:val="00A31AE8"/>
    <w:rsid w:val="00A3739D"/>
    <w:rsid w:val="00A3761F"/>
    <w:rsid w:val="00A37DDA"/>
    <w:rsid w:val="00A45005"/>
    <w:rsid w:val="00A52A05"/>
    <w:rsid w:val="00A53CF0"/>
    <w:rsid w:val="00A66DD9"/>
    <w:rsid w:val="00A7451E"/>
    <w:rsid w:val="00A7620F"/>
    <w:rsid w:val="00A76790"/>
    <w:rsid w:val="00A925EC"/>
    <w:rsid w:val="00A929AA"/>
    <w:rsid w:val="00A92B6B"/>
    <w:rsid w:val="00AA541E"/>
    <w:rsid w:val="00AB354D"/>
    <w:rsid w:val="00AB3CE8"/>
    <w:rsid w:val="00AD0DA4"/>
    <w:rsid w:val="00AD4169"/>
    <w:rsid w:val="00AE193F"/>
    <w:rsid w:val="00AE25C6"/>
    <w:rsid w:val="00AE2A8A"/>
    <w:rsid w:val="00AE306C"/>
    <w:rsid w:val="00AF28C1"/>
    <w:rsid w:val="00B02EF1"/>
    <w:rsid w:val="00B061EB"/>
    <w:rsid w:val="00B07C97"/>
    <w:rsid w:val="00B11C67"/>
    <w:rsid w:val="00B13580"/>
    <w:rsid w:val="00B15754"/>
    <w:rsid w:val="00B16002"/>
    <w:rsid w:val="00B2046E"/>
    <w:rsid w:val="00B20E8B"/>
    <w:rsid w:val="00B235EE"/>
    <w:rsid w:val="00B257E1"/>
    <w:rsid w:val="00B2599A"/>
    <w:rsid w:val="00B26595"/>
    <w:rsid w:val="00B27AC4"/>
    <w:rsid w:val="00B31D3A"/>
    <w:rsid w:val="00B343CC"/>
    <w:rsid w:val="00B5084A"/>
    <w:rsid w:val="00B606A1"/>
    <w:rsid w:val="00B614F7"/>
    <w:rsid w:val="00B61B26"/>
    <w:rsid w:val="00B65E6B"/>
    <w:rsid w:val="00B66F98"/>
    <w:rsid w:val="00B674EB"/>
    <w:rsid w:val="00B675B2"/>
    <w:rsid w:val="00B81261"/>
    <w:rsid w:val="00B8223E"/>
    <w:rsid w:val="00B832AE"/>
    <w:rsid w:val="00B86678"/>
    <w:rsid w:val="00B91EFD"/>
    <w:rsid w:val="00B92F9B"/>
    <w:rsid w:val="00B941B3"/>
    <w:rsid w:val="00B96513"/>
    <w:rsid w:val="00BA1A56"/>
    <w:rsid w:val="00BA1D47"/>
    <w:rsid w:val="00BA66F0"/>
    <w:rsid w:val="00BB2239"/>
    <w:rsid w:val="00BB2AE7"/>
    <w:rsid w:val="00BB6464"/>
    <w:rsid w:val="00BC1BB8"/>
    <w:rsid w:val="00BD7FE1"/>
    <w:rsid w:val="00BE37CA"/>
    <w:rsid w:val="00BE6144"/>
    <w:rsid w:val="00BE635A"/>
    <w:rsid w:val="00BF17E9"/>
    <w:rsid w:val="00BF2ABB"/>
    <w:rsid w:val="00BF341E"/>
    <w:rsid w:val="00BF5099"/>
    <w:rsid w:val="00C10B5E"/>
    <w:rsid w:val="00C10F10"/>
    <w:rsid w:val="00C11E6F"/>
    <w:rsid w:val="00C15D4D"/>
    <w:rsid w:val="00C175DC"/>
    <w:rsid w:val="00C30171"/>
    <w:rsid w:val="00C309D8"/>
    <w:rsid w:val="00C43519"/>
    <w:rsid w:val="00C45263"/>
    <w:rsid w:val="00C51537"/>
    <w:rsid w:val="00C52BC3"/>
    <w:rsid w:val="00C53ECF"/>
    <w:rsid w:val="00C61AFA"/>
    <w:rsid w:val="00C61D64"/>
    <w:rsid w:val="00C62099"/>
    <w:rsid w:val="00C64EA3"/>
    <w:rsid w:val="00C72867"/>
    <w:rsid w:val="00C75E81"/>
    <w:rsid w:val="00C86609"/>
    <w:rsid w:val="00C92B4C"/>
    <w:rsid w:val="00C94B86"/>
    <w:rsid w:val="00C954F6"/>
    <w:rsid w:val="00C96318"/>
    <w:rsid w:val="00CA2F8A"/>
    <w:rsid w:val="00CA36A0"/>
    <w:rsid w:val="00CA6BC5"/>
    <w:rsid w:val="00CB3CE6"/>
    <w:rsid w:val="00CC2F1A"/>
    <w:rsid w:val="00CC571B"/>
    <w:rsid w:val="00CC61CD"/>
    <w:rsid w:val="00CC6C02"/>
    <w:rsid w:val="00CC737B"/>
    <w:rsid w:val="00CD5011"/>
    <w:rsid w:val="00CE640F"/>
    <w:rsid w:val="00CE76BC"/>
    <w:rsid w:val="00CF540E"/>
    <w:rsid w:val="00D02F07"/>
    <w:rsid w:val="00D15D88"/>
    <w:rsid w:val="00D27D49"/>
    <w:rsid w:val="00D27EBE"/>
    <w:rsid w:val="00D32BCF"/>
    <w:rsid w:val="00D34336"/>
    <w:rsid w:val="00D35D55"/>
    <w:rsid w:val="00D36A49"/>
    <w:rsid w:val="00D517C6"/>
    <w:rsid w:val="00D5309E"/>
    <w:rsid w:val="00D630FA"/>
    <w:rsid w:val="00D71D84"/>
    <w:rsid w:val="00D72464"/>
    <w:rsid w:val="00D72A57"/>
    <w:rsid w:val="00D768EB"/>
    <w:rsid w:val="00D81B87"/>
    <w:rsid w:val="00D81E17"/>
    <w:rsid w:val="00D82D1E"/>
    <w:rsid w:val="00D832D9"/>
    <w:rsid w:val="00D83EC2"/>
    <w:rsid w:val="00D90F00"/>
    <w:rsid w:val="00D975C0"/>
    <w:rsid w:val="00DA5285"/>
    <w:rsid w:val="00DB191D"/>
    <w:rsid w:val="00DB205A"/>
    <w:rsid w:val="00DB4F91"/>
    <w:rsid w:val="00DB6D0A"/>
    <w:rsid w:val="00DC06BE"/>
    <w:rsid w:val="00DC1F0F"/>
    <w:rsid w:val="00DC3117"/>
    <w:rsid w:val="00DC43D7"/>
    <w:rsid w:val="00DC5DD9"/>
    <w:rsid w:val="00DC6D2D"/>
    <w:rsid w:val="00DD4E59"/>
    <w:rsid w:val="00DE33B5"/>
    <w:rsid w:val="00DE5E18"/>
    <w:rsid w:val="00DF0487"/>
    <w:rsid w:val="00DF5EA4"/>
    <w:rsid w:val="00E02681"/>
    <w:rsid w:val="00E02792"/>
    <w:rsid w:val="00E034D8"/>
    <w:rsid w:val="00E04CC0"/>
    <w:rsid w:val="00E15816"/>
    <w:rsid w:val="00E160D5"/>
    <w:rsid w:val="00E235CB"/>
    <w:rsid w:val="00E239FF"/>
    <w:rsid w:val="00E27D7B"/>
    <w:rsid w:val="00E30556"/>
    <w:rsid w:val="00E30981"/>
    <w:rsid w:val="00E32991"/>
    <w:rsid w:val="00E33136"/>
    <w:rsid w:val="00E34D7C"/>
    <w:rsid w:val="00E3598A"/>
    <w:rsid w:val="00E3723D"/>
    <w:rsid w:val="00E43797"/>
    <w:rsid w:val="00E4484D"/>
    <w:rsid w:val="00E44C89"/>
    <w:rsid w:val="00E457A6"/>
    <w:rsid w:val="00E61BA2"/>
    <w:rsid w:val="00E63864"/>
    <w:rsid w:val="00E6403F"/>
    <w:rsid w:val="00E75451"/>
    <w:rsid w:val="00E770C4"/>
    <w:rsid w:val="00E779C9"/>
    <w:rsid w:val="00E84C5A"/>
    <w:rsid w:val="00E861DB"/>
    <w:rsid w:val="00E908F1"/>
    <w:rsid w:val="00E93406"/>
    <w:rsid w:val="00E956C5"/>
    <w:rsid w:val="00E95C39"/>
    <w:rsid w:val="00EA2C39"/>
    <w:rsid w:val="00EB0A3C"/>
    <w:rsid w:val="00EB0A96"/>
    <w:rsid w:val="00EB654A"/>
    <w:rsid w:val="00EB77F9"/>
    <w:rsid w:val="00EC5769"/>
    <w:rsid w:val="00EC7D00"/>
    <w:rsid w:val="00ED0304"/>
    <w:rsid w:val="00ED4FF7"/>
    <w:rsid w:val="00ED5B7B"/>
    <w:rsid w:val="00EE38FA"/>
    <w:rsid w:val="00EE3E2C"/>
    <w:rsid w:val="00EE5D23"/>
    <w:rsid w:val="00EE750D"/>
    <w:rsid w:val="00EF051F"/>
    <w:rsid w:val="00EF3CA4"/>
    <w:rsid w:val="00EF49A8"/>
    <w:rsid w:val="00EF7859"/>
    <w:rsid w:val="00F00DA8"/>
    <w:rsid w:val="00F014DA"/>
    <w:rsid w:val="00F02591"/>
    <w:rsid w:val="00F15931"/>
    <w:rsid w:val="00F23D85"/>
    <w:rsid w:val="00F3088B"/>
    <w:rsid w:val="00F467B9"/>
    <w:rsid w:val="00F5696E"/>
    <w:rsid w:val="00F60EFF"/>
    <w:rsid w:val="00F67D2D"/>
    <w:rsid w:val="00F8121E"/>
    <w:rsid w:val="00F858F2"/>
    <w:rsid w:val="00F860CC"/>
    <w:rsid w:val="00F94398"/>
    <w:rsid w:val="00F97A78"/>
    <w:rsid w:val="00FB2B56"/>
    <w:rsid w:val="00FB3CC5"/>
    <w:rsid w:val="00FB55D5"/>
    <w:rsid w:val="00FB7F9B"/>
    <w:rsid w:val="00FC12BF"/>
    <w:rsid w:val="00FC2C60"/>
    <w:rsid w:val="00FD3E6F"/>
    <w:rsid w:val="00FD51B9"/>
    <w:rsid w:val="00FD5849"/>
    <w:rsid w:val="00FD7BA9"/>
    <w:rsid w:val="00FD7ECD"/>
    <w:rsid w:val="00FE03E4"/>
    <w:rsid w:val="00FE2A39"/>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484D3"/>
  <w15:docId w15:val="{181BFB0A-615A-4F29-96B7-9EB65D046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w:eastAsia="Calibri" w:hAnsi="Lato" w:cs="Times New Roman"/>
        <w:sz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1" w:unhideWhenUsed="1" w:qFormat="1"/>
    <w:lsdException w:name="heading 3" w:semiHidden="1" w:uiPriority="1" w:unhideWhenUsed="1"/>
    <w:lsdException w:name="heading 4" w:semiHidden="1" w:uiPriority="1" w:unhideWhenUsed="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8"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93F"/>
  </w:style>
  <w:style w:type="paragraph" w:styleId="Heading1">
    <w:name w:val="heading 1"/>
    <w:basedOn w:val="Normal"/>
    <w:next w:val="Normal"/>
    <w:link w:val="Heading1Char"/>
    <w:uiPriority w:val="3"/>
    <w:qFormat/>
    <w:rsid w:val="00F23D85"/>
    <w:pPr>
      <w:keepNext/>
      <w:keepLines/>
      <w:spacing w:before="240"/>
      <w:outlineLvl w:val="0"/>
    </w:pPr>
    <w:rPr>
      <w:rFonts w:ascii="Lato Semibold" w:eastAsia="Times New Roman" w:hAnsi="Lato Semibold"/>
      <w:color w:val="F4551A" w:themeColor="text2"/>
      <w:kern w:val="32"/>
      <w:sz w:val="36"/>
      <w:szCs w:val="32"/>
    </w:rPr>
  </w:style>
  <w:style w:type="paragraph" w:styleId="Heading2">
    <w:name w:val="heading 2"/>
    <w:basedOn w:val="Normal"/>
    <w:next w:val="Normal"/>
    <w:link w:val="Heading2Char"/>
    <w:uiPriority w:val="3"/>
    <w:qFormat/>
    <w:rsid w:val="00F23D85"/>
    <w:pPr>
      <w:keepNext/>
      <w:keepLines/>
      <w:spacing w:before="240"/>
      <w:outlineLvl w:val="1"/>
    </w:pPr>
    <w:rPr>
      <w:rFonts w:ascii="Lato Semibold" w:eastAsia="Times New Roman" w:hAnsi="Lato Semibold"/>
      <w:color w:val="008387" w:themeColor="accent3"/>
      <w:sz w:val="32"/>
      <w:szCs w:val="28"/>
    </w:rPr>
  </w:style>
  <w:style w:type="paragraph" w:styleId="Heading3">
    <w:name w:val="heading 3"/>
    <w:basedOn w:val="Normal"/>
    <w:next w:val="Normal"/>
    <w:link w:val="Heading3Char"/>
    <w:uiPriority w:val="3"/>
    <w:rsid w:val="00D15D88"/>
    <w:pPr>
      <w:keepNext/>
      <w:keepLines/>
      <w:spacing w:before="240"/>
      <w:outlineLvl w:val="2"/>
    </w:pPr>
    <w:rPr>
      <w:rFonts w:ascii="Lato Semibold" w:hAnsi="Lato Semibold" w:cs="Arial"/>
      <w:sz w:val="28"/>
      <w:szCs w:val="26"/>
    </w:rPr>
  </w:style>
  <w:style w:type="paragraph" w:styleId="Heading4">
    <w:name w:val="heading 4"/>
    <w:basedOn w:val="Normal"/>
    <w:next w:val="Normal"/>
    <w:link w:val="Heading4Char"/>
    <w:uiPriority w:val="3"/>
    <w:rsid w:val="00CC6C02"/>
    <w:pPr>
      <w:keepNext/>
      <w:keepLines/>
      <w:spacing w:before="240"/>
      <w:outlineLvl w:val="3"/>
    </w:pPr>
    <w:rPr>
      <w:rFonts w:ascii="Lato Semibold" w:eastAsia="Times New Roman" w:hAnsi="Lato Semibold"/>
      <w:bCs/>
      <w:iCs/>
      <w:sz w:val="24"/>
      <w:szCs w:val="24"/>
    </w:rPr>
  </w:style>
  <w:style w:type="paragraph" w:styleId="Heading5">
    <w:name w:val="heading 5"/>
    <w:basedOn w:val="Normal"/>
    <w:next w:val="Normal"/>
    <w:link w:val="Heading5Char"/>
    <w:uiPriority w:val="3"/>
    <w:semiHidden/>
    <w:rsid w:val="009A5F24"/>
    <w:pPr>
      <w:keepNext/>
      <w:keepLines/>
      <w:numPr>
        <w:ilvl w:val="4"/>
        <w:numId w:val="3"/>
      </w:numPr>
      <w:outlineLvl w:val="4"/>
    </w:pPr>
    <w:rPr>
      <w:b/>
      <w:color w:val="343741" w:themeColor="text1"/>
    </w:rPr>
  </w:style>
  <w:style w:type="paragraph" w:styleId="Heading6">
    <w:name w:val="heading 6"/>
    <w:basedOn w:val="Normal"/>
    <w:next w:val="Normal"/>
    <w:link w:val="Heading6Char"/>
    <w:uiPriority w:val="3"/>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3"/>
    <w:semiHidden/>
    <w:rsid w:val="009A5F24"/>
    <w:pPr>
      <w:keepNext/>
      <w:keepLines/>
      <w:numPr>
        <w:ilvl w:val="6"/>
        <w:numId w:val="3"/>
      </w:numPr>
      <w:outlineLvl w:val="6"/>
    </w:pPr>
    <w:rPr>
      <w:b/>
      <w:color w:val="343741" w:themeColor="text1"/>
    </w:rPr>
  </w:style>
  <w:style w:type="paragraph" w:styleId="Heading8">
    <w:name w:val="heading 8"/>
    <w:basedOn w:val="Normal"/>
    <w:next w:val="Normal"/>
    <w:link w:val="Heading8Char"/>
    <w:uiPriority w:val="3"/>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3"/>
    <w:semiHidden/>
    <w:rsid w:val="009A5F24"/>
    <w:pPr>
      <w:keepNext/>
      <w:keepLines/>
      <w:numPr>
        <w:ilvl w:val="8"/>
        <w:numId w:val="3"/>
      </w:numPr>
      <w:outlineLvl w:val="8"/>
    </w:pPr>
    <w:rPr>
      <w:b/>
      <w:color w:val="343741"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3"/>
    <w:rsid w:val="00F23D85"/>
    <w:rPr>
      <w:rFonts w:ascii="Lato Semibold" w:eastAsia="Times New Roman" w:hAnsi="Lato Semibold"/>
      <w:color w:val="F4551A" w:themeColor="text2"/>
      <w:kern w:val="32"/>
      <w:sz w:val="36"/>
      <w:szCs w:val="32"/>
    </w:rPr>
  </w:style>
  <w:style w:type="character" w:customStyle="1" w:styleId="Heading2Char">
    <w:name w:val="Heading 2 Char"/>
    <w:basedOn w:val="DefaultParagraphFont"/>
    <w:link w:val="Heading2"/>
    <w:uiPriority w:val="3"/>
    <w:rsid w:val="00F23D85"/>
    <w:rPr>
      <w:rFonts w:ascii="Lato Semibold" w:eastAsia="Times New Roman" w:hAnsi="Lato Semibold"/>
      <w:color w:val="008387" w:themeColor="accent3"/>
      <w:sz w:val="32"/>
      <w:szCs w:val="28"/>
    </w:rPr>
  </w:style>
  <w:style w:type="paragraph" w:styleId="Title">
    <w:name w:val="Title"/>
    <w:basedOn w:val="Normal"/>
    <w:next w:val="Normal"/>
    <w:link w:val="TitleChar"/>
    <w:qFormat/>
    <w:rsid w:val="00F23D85"/>
    <w:rPr>
      <w:rFonts w:ascii="Lato Semibold" w:eastAsia="Times New Roman" w:hAnsi="Lato Semibold"/>
      <w:bCs/>
      <w:color w:val="343741" w:themeColor="text1"/>
      <w:kern w:val="32"/>
      <w:sz w:val="60"/>
      <w:szCs w:val="64"/>
    </w:rPr>
  </w:style>
  <w:style w:type="character" w:customStyle="1" w:styleId="TitleChar">
    <w:name w:val="Title Char"/>
    <w:basedOn w:val="DefaultParagraphFont"/>
    <w:link w:val="Title"/>
    <w:rsid w:val="00F23D85"/>
    <w:rPr>
      <w:rFonts w:ascii="Lato Semibold" w:eastAsia="Times New Roman" w:hAnsi="Lato Semibold"/>
      <w:bCs/>
      <w:color w:val="343741" w:themeColor="text1"/>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3"/>
    <w:rsid w:val="003F7E65"/>
    <w:rPr>
      <w:rFonts w:ascii="Lato Semibold" w:hAnsi="Lato Semibold" w:cs="Arial"/>
      <w:sz w:val="28"/>
      <w:szCs w:val="26"/>
    </w:rPr>
  </w:style>
  <w:style w:type="paragraph" w:styleId="BlockText">
    <w:name w:val="Block Text"/>
    <w:basedOn w:val="Normal"/>
    <w:semiHidden/>
    <w:rsid w:val="00414CB3"/>
    <w:rPr>
      <w:rFonts w:eastAsiaTheme="minorEastAsia"/>
      <w:iCs/>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qFormat/>
    <w:rsid w:val="00F23D85"/>
    <w:pPr>
      <w:numPr>
        <w:ilvl w:val="1"/>
      </w:numPr>
      <w:spacing w:after="160"/>
    </w:pPr>
    <w:rPr>
      <w:rFonts w:asciiTheme="majorHAnsi" w:eastAsia="Times New Roman" w:hAnsiTheme="majorHAnsi"/>
      <w:color w:val="F4551A" w:themeColor="text2"/>
      <w:sz w:val="40"/>
    </w:rPr>
  </w:style>
  <w:style w:type="character" w:customStyle="1" w:styleId="Heading4Char">
    <w:name w:val="Heading 4 Char"/>
    <w:basedOn w:val="DefaultParagraphFont"/>
    <w:link w:val="Heading4"/>
    <w:uiPriority w:val="3"/>
    <w:rsid w:val="003F7E65"/>
    <w:rPr>
      <w:rFonts w:ascii="Lato Semibold" w:eastAsia="Times New Roman" w:hAnsi="Lato Semibold"/>
      <w:bCs/>
      <w:iCs/>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rFonts w:ascii="Lato" w:hAnsi="Lato"/>
      <w:color w:val="808080"/>
      <w:sz w:val="22"/>
    </w:rPr>
  </w:style>
  <w:style w:type="paragraph" w:styleId="ListParagraph">
    <w:name w:val="List Paragraph"/>
    <w:basedOn w:val="BlockText"/>
    <w:uiPriority w:val="34"/>
    <w:semiHidden/>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3"/>
    <w:semiHidden/>
    <w:rsid w:val="003F7E65"/>
    <w:rPr>
      <w:rFonts w:ascii="Lato" w:hAnsi="Lato"/>
      <w:b/>
      <w:color w:val="343741" w:themeColor="text1"/>
    </w:rPr>
  </w:style>
  <w:style w:type="character" w:customStyle="1" w:styleId="Heading6Char">
    <w:name w:val="Heading 6 Char"/>
    <w:basedOn w:val="DefaultParagraphFont"/>
    <w:link w:val="Heading6"/>
    <w:uiPriority w:val="3"/>
    <w:semiHidden/>
    <w:rsid w:val="003F7E65"/>
    <w:rPr>
      <w:rFonts w:ascii="Lato" w:hAnsi="Lato"/>
      <w:b/>
      <w:color w:val="606060"/>
    </w:rPr>
  </w:style>
  <w:style w:type="character" w:customStyle="1" w:styleId="Heading7Char">
    <w:name w:val="Heading 7 Char"/>
    <w:basedOn w:val="DefaultParagraphFont"/>
    <w:link w:val="Heading7"/>
    <w:uiPriority w:val="3"/>
    <w:semiHidden/>
    <w:rsid w:val="003F7E65"/>
    <w:rPr>
      <w:rFonts w:ascii="Lato" w:hAnsi="Lato"/>
      <w:b/>
      <w:color w:val="343741" w:themeColor="text1"/>
    </w:rPr>
  </w:style>
  <w:style w:type="character" w:customStyle="1" w:styleId="Heading8Char">
    <w:name w:val="Heading 8 Char"/>
    <w:basedOn w:val="DefaultParagraphFont"/>
    <w:link w:val="Heading8"/>
    <w:uiPriority w:val="3"/>
    <w:semiHidden/>
    <w:rsid w:val="003F7E65"/>
    <w:rPr>
      <w:rFonts w:ascii="Lato" w:hAnsi="Lato"/>
      <w:b/>
      <w:color w:val="606060"/>
    </w:rPr>
  </w:style>
  <w:style w:type="character" w:customStyle="1" w:styleId="Heading9Char">
    <w:name w:val="Heading 9 Char"/>
    <w:basedOn w:val="DefaultParagraphFont"/>
    <w:link w:val="Heading9"/>
    <w:uiPriority w:val="3"/>
    <w:semiHidden/>
    <w:rsid w:val="003F7E65"/>
    <w:rPr>
      <w:rFonts w:ascii="Lato" w:hAnsi="Lato"/>
      <w:b/>
      <w:color w:val="343741" w:themeColor="text1"/>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rFonts w:ascii="Lato" w:hAnsi="Lato"/>
      <w:color w:val="0563C1" w:themeColor="hyperlink"/>
      <w:sz w:val="22"/>
      <w:u w:val="single"/>
    </w:rPr>
  </w:style>
  <w:style w:type="paragraph" w:styleId="TOCHeading">
    <w:name w:val="TOC Heading"/>
    <w:basedOn w:val="Heading1"/>
    <w:next w:val="Normal"/>
    <w:uiPriority w:val="39"/>
    <w:semiHidden/>
    <w:qFormat/>
    <w:rsid w:val="003B67FD"/>
    <w:pPr>
      <w:spacing w:before="480" w:after="0"/>
      <w:outlineLvl w:val="9"/>
    </w:pPr>
    <w:rPr>
      <w:kern w:val="0"/>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4"/>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BFD39C" w:themeColor="accent4" w:themeTint="66"/>
        <w:left w:val="single" w:sz="4" w:space="0" w:color="BFD39C" w:themeColor="accent4" w:themeTint="66"/>
        <w:bottom w:val="single" w:sz="4" w:space="0" w:color="BFD39C" w:themeColor="accent4" w:themeTint="66"/>
        <w:right w:val="single" w:sz="4" w:space="0" w:color="BFD39C" w:themeColor="accent4" w:themeTint="66"/>
        <w:insideH w:val="single" w:sz="4" w:space="0" w:color="BFD39C" w:themeColor="accent4" w:themeTint="66"/>
        <w:insideV w:val="single" w:sz="4" w:space="0" w:color="BFD39C" w:themeColor="accent4" w:themeTint="66"/>
      </w:tblBorders>
    </w:tblPr>
    <w:tblStylePr w:type="firstRow">
      <w:rPr>
        <w:b/>
        <w:bCs/>
      </w:rPr>
      <w:tblPr/>
      <w:tcPr>
        <w:tcBorders>
          <w:bottom w:val="single" w:sz="12" w:space="0" w:color="9FBD6B" w:themeColor="accent4" w:themeTint="99"/>
        </w:tcBorders>
      </w:tcPr>
    </w:tblStylePr>
    <w:tblStylePr w:type="lastRow">
      <w:rPr>
        <w:b/>
        <w:bCs/>
      </w:rPr>
      <w:tblPr/>
      <w:tcPr>
        <w:tcBorders>
          <w:top w:val="double" w:sz="2" w:space="0" w:color="9FBD6B"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CA36A0"/>
    <w:pPr>
      <w:spacing w:before="40" w:after="40"/>
    </w:pPr>
    <w:rPr>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hemeFill="background1" w:themeFillShade="D9"/>
      </w:tcPr>
    </w:tblStylePr>
    <w:tblStylePr w:type="lastRow">
      <w:rPr>
        <w:rFonts w:ascii="Arial" w:hAnsi="Arial"/>
        <w:b/>
        <w:color w:val="auto"/>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Pr/>
      <w:tcPr>
        <w:shd w:val="clear" w:color="auto" w:fill="F2F2F2" w:themeFill="background1" w:themeFillShade="F2"/>
      </w:tcPr>
    </w:tblStylePr>
    <w:tblStylePr w:type="band2Vert">
      <w:rPr>
        <w:rFonts w:ascii="Lato" w:hAnsi="Lato"/>
        <w:color w:val="auto"/>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8"/>
    <w:rsid w:val="002645D5"/>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table" w:customStyle="1" w:styleId="NTGTable1">
    <w:name w:val="NTG Table1"/>
    <w:basedOn w:val="TableGrid"/>
    <w:uiPriority w:val="99"/>
    <w:rsid w:val="007A5EFD"/>
    <w:pPr>
      <w:spacing w:after="40"/>
    </w:pPr>
    <w:rPr>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character" w:customStyle="1" w:styleId="Requiredfieldmark">
    <w:name w:val="Required field mark"/>
    <w:uiPriority w:val="3"/>
    <w:qFormat/>
    <w:rsid w:val="00F23D85"/>
    <w:rPr>
      <w:rFonts w:ascii="Lato" w:hAnsi="Lato"/>
      <w:b/>
      <w:bCs/>
      <w:color w:val="F4551A" w:themeColor="text2"/>
      <w:sz w:val="22"/>
    </w:rPr>
  </w:style>
  <w:style w:type="character" w:customStyle="1" w:styleId="Questionlabel">
    <w:name w:val="Question label"/>
    <w:basedOn w:val="DefaultParagraphFont"/>
    <w:uiPriority w:val="3"/>
    <w:qFormat/>
    <w:rsid w:val="007A5EFD"/>
    <w:rPr>
      <w:rFonts w:ascii="Lato" w:hAnsi="Lato"/>
      <w:b/>
      <w:bCs/>
      <w:sz w:val="22"/>
    </w:rPr>
  </w:style>
  <w:style w:type="character" w:customStyle="1" w:styleId="Hidden">
    <w:name w:val="Hidden"/>
    <w:basedOn w:val="DefaultParagraphFont"/>
    <w:uiPriority w:val="6"/>
    <w:rsid w:val="00354DD9"/>
    <w:rPr>
      <w:rFonts w:ascii="Lato" w:hAnsi="Lato"/>
      <w:color w:val="FFFFFF" w:themeColor="background1"/>
      <w:sz w:val="2"/>
    </w:rPr>
  </w:style>
  <w:style w:type="paragraph" w:styleId="Header">
    <w:name w:val="header"/>
    <w:aliases w:val="Page header"/>
    <w:basedOn w:val="Normal"/>
    <w:link w:val="HeaderChar"/>
    <w:uiPriority w:val="8"/>
    <w:unhideWhenUsed/>
    <w:rsid w:val="005621C4"/>
    <w:pPr>
      <w:tabs>
        <w:tab w:val="center" w:pos="4513"/>
        <w:tab w:val="right" w:pos="9026"/>
      </w:tabs>
      <w:spacing w:after="240"/>
      <w:jc w:val="right"/>
    </w:pPr>
  </w:style>
  <w:style w:type="character" w:customStyle="1" w:styleId="HeaderChar">
    <w:name w:val="Header Char"/>
    <w:aliases w:val="Page header Char"/>
    <w:basedOn w:val="DefaultParagraphFont"/>
    <w:link w:val="Header"/>
    <w:uiPriority w:val="8"/>
    <w:rsid w:val="005621C4"/>
    <w:rPr>
      <w:rFonts w:ascii="Lato" w:hAnsi="Lato"/>
    </w:rPr>
  </w:style>
  <w:style w:type="character" w:styleId="FollowedHyperlink">
    <w:name w:val="FollowedHyperlink"/>
    <w:basedOn w:val="DefaultParagraphFont"/>
    <w:uiPriority w:val="99"/>
    <w:semiHidden/>
    <w:unhideWhenUsed/>
    <w:rsid w:val="001D7384"/>
    <w:rPr>
      <w:color w:val="0D5D90" w:themeColor="followedHyperlink"/>
      <w:u w:val="single"/>
    </w:rPr>
  </w:style>
  <w:style w:type="paragraph" w:styleId="FootnoteText">
    <w:name w:val="footnote text"/>
    <w:basedOn w:val="Normal"/>
    <w:link w:val="FootnoteTextChar"/>
    <w:uiPriority w:val="99"/>
    <w:semiHidden/>
    <w:unhideWhenUsed/>
    <w:rsid w:val="006E65DD"/>
    <w:pPr>
      <w:spacing w:after="0"/>
    </w:pPr>
    <w:rPr>
      <w:sz w:val="20"/>
    </w:rPr>
  </w:style>
  <w:style w:type="character" w:customStyle="1" w:styleId="FootnoteTextChar">
    <w:name w:val="Footnote Text Char"/>
    <w:basedOn w:val="DefaultParagraphFont"/>
    <w:link w:val="FootnoteText"/>
    <w:uiPriority w:val="99"/>
    <w:semiHidden/>
    <w:rsid w:val="006E65DD"/>
    <w:rPr>
      <w:sz w:val="20"/>
    </w:rPr>
  </w:style>
  <w:style w:type="character" w:styleId="FootnoteReference">
    <w:name w:val="footnote reference"/>
    <w:basedOn w:val="DefaultParagraphFont"/>
    <w:uiPriority w:val="99"/>
    <w:semiHidden/>
    <w:unhideWhenUsed/>
    <w:rsid w:val="006E65DD"/>
    <w:rPr>
      <w:vertAlign w:val="superscript"/>
    </w:rPr>
  </w:style>
  <w:style w:type="character" w:styleId="UnresolvedMention">
    <w:name w:val="Unresolved Mention"/>
    <w:basedOn w:val="DefaultParagraphFont"/>
    <w:uiPriority w:val="99"/>
    <w:semiHidden/>
    <w:unhideWhenUsed/>
    <w:rsid w:val="009C2B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852114397">
      <w:bodyDiv w:val="1"/>
      <w:marLeft w:val="0"/>
      <w:marRight w:val="0"/>
      <w:marTop w:val="0"/>
      <w:marBottom w:val="0"/>
      <w:divBdr>
        <w:top w:val="none" w:sz="0" w:space="0" w:color="auto"/>
        <w:left w:val="none" w:sz="0" w:space="0" w:color="auto"/>
        <w:bottom w:val="none" w:sz="0" w:space="0" w:color="auto"/>
        <w:right w:val="none" w:sz="0" w:space="0" w:color="auto"/>
      </w:divBdr>
    </w:div>
    <w:div w:id="871840382">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DHLGCD.Bankingenquiries@nt.gov.au"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e\OneDrive%20-%20Northern%20Territory%20Government\test\NTG_Form.dotx" TargetMode="External"/></Relationships>
</file>

<file path=word/theme/theme1.xml><?xml version="1.0" encoding="utf-8"?>
<a:theme xmlns:a="http://schemas.openxmlformats.org/drawingml/2006/main" name="NTG theme new">
  <a:themeElements>
    <a:clrScheme name="NTG 2025">
      <a:dk1>
        <a:srgbClr val="343741"/>
      </a:dk1>
      <a:lt1>
        <a:sysClr val="window" lastClr="FFFFFF"/>
      </a:lt1>
      <a:dk2>
        <a:srgbClr val="F4551A"/>
      </a:dk2>
      <a:lt2>
        <a:srgbClr val="FFFFFF"/>
      </a:lt2>
      <a:accent1>
        <a:srgbClr val="F4551A"/>
      </a:accent1>
      <a:accent2>
        <a:srgbClr val="003251"/>
      </a:accent2>
      <a:accent3>
        <a:srgbClr val="008387"/>
      </a:accent3>
      <a:accent4>
        <a:srgbClr val="566C30"/>
      </a:accent4>
      <a:accent5>
        <a:srgbClr val="552855"/>
      </a:accent5>
      <a:accent6>
        <a:srgbClr val="009DC1"/>
      </a:accent6>
      <a:hlink>
        <a:srgbClr val="0563C1"/>
      </a:hlink>
      <a:folHlink>
        <a:srgbClr val="0D5D90"/>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&lt;Date Month Year&gt;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C540D05-6F24-4753-946B-239D17F11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NTG_Form.dotx</Template>
  <TotalTime>198</TotalTime>
  <Pages>3</Pages>
  <Words>590</Words>
  <Characters>3366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NTG employee payroll deduction Form</vt:lpstr>
    </vt:vector>
  </TitlesOfParts>
  <Company>&lt;NAME&gt;</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NTG employee payroll deduction Form</dc:title>
  <dc:creator>Northern Territory Government</dc:creator>
  <cp:lastModifiedBy>Paul Andrews</cp:lastModifiedBy>
  <cp:revision>12</cp:revision>
  <cp:lastPrinted>2019-07-29T01:45:00Z</cp:lastPrinted>
  <dcterms:created xsi:type="dcterms:W3CDTF">2026-07-21T23:32:00Z</dcterms:created>
  <dcterms:modified xsi:type="dcterms:W3CDTF">2026-10-06T05:45:00Z</dcterms:modified>
</cp:coreProperties>
</file>